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17550B" w:rsidRDefault="007D73CE" w:rsidP="00A74B75">
      <w:pPr>
        <w:spacing w:after="0" w:line="360" w:lineRule="auto"/>
        <w:jc w:val="center"/>
        <w:rPr>
          <w:rFonts w:ascii="Sylfaen" w:hAnsi="Sylfaen"/>
          <w:b/>
        </w:rPr>
      </w:pPr>
    </w:p>
    <w:p w14:paraId="2192C57C" w14:textId="6E0C1B62" w:rsidR="009815C7" w:rsidRPr="007B0071" w:rsidRDefault="009815C7" w:rsidP="00794191">
      <w:pPr>
        <w:spacing w:after="0" w:line="240" w:lineRule="auto"/>
        <w:jc w:val="center"/>
        <w:rPr>
          <w:rFonts w:ascii="Sylfaen" w:hAnsi="Sylfaen" w:cs="Sylfaen"/>
          <w:b/>
        </w:rPr>
      </w:pPr>
    </w:p>
    <w:p w14:paraId="63CB8FD2" w14:textId="77777777" w:rsidR="00474B3F" w:rsidRPr="007B0071" w:rsidRDefault="00474B3F" w:rsidP="00474B3F">
      <w:pPr>
        <w:spacing w:after="0" w:line="240" w:lineRule="auto"/>
        <w:jc w:val="center"/>
        <w:rPr>
          <w:rFonts w:ascii="Sylfaen" w:hAnsi="Sylfaen" w:cs="Sylfaen"/>
          <w:b/>
        </w:rPr>
      </w:pPr>
    </w:p>
    <w:p w14:paraId="13595637" w14:textId="77777777" w:rsidR="00474B3F" w:rsidRPr="00F94013" w:rsidRDefault="00474B3F" w:rsidP="00474B3F">
      <w:pPr>
        <w:spacing w:after="0" w:line="240" w:lineRule="auto"/>
        <w:jc w:val="center"/>
        <w:rPr>
          <w:rFonts w:ascii="Sylfaen" w:hAnsi="Sylfaen" w:cs="Sylfaen"/>
          <w:b/>
          <w:lang w:val="ka-GE"/>
        </w:rPr>
      </w:pPr>
    </w:p>
    <w:p w14:paraId="654D372C" w14:textId="421A7EC9" w:rsidR="00474B3F" w:rsidRPr="00474B3F" w:rsidRDefault="00474B3F" w:rsidP="00474B3F">
      <w:pPr>
        <w:spacing w:after="0" w:line="240" w:lineRule="auto"/>
        <w:jc w:val="center"/>
        <w:rPr>
          <w:rFonts w:ascii="Sylfaen" w:hAnsi="Sylfaen" w:cs="Sylfaen"/>
          <w:b/>
        </w:rPr>
      </w:pPr>
      <w:r w:rsidRPr="006A6EC5">
        <w:rPr>
          <w:rFonts w:ascii="Sylfaen" w:hAnsi="Sylfaen" w:cs="Sylfaen"/>
          <w:b/>
          <w:lang w:val="ka-GE"/>
        </w:rPr>
        <w:t>მარშალ გელოვანი</w:t>
      </w:r>
      <w:r>
        <w:rPr>
          <w:rFonts w:ascii="Sylfaen" w:hAnsi="Sylfaen" w:cs="Sylfaen"/>
          <w:b/>
          <w:lang w:val="ka-GE"/>
        </w:rPr>
        <w:t xml:space="preserve">ს </w:t>
      </w:r>
      <w:r w:rsidR="009E2208" w:rsidRPr="009E2208">
        <w:rPr>
          <w:rFonts w:ascii="Sylfaen" w:hAnsi="Sylfaen" w:cs="Sylfaen"/>
          <w:b/>
          <w:lang w:val="ka-GE"/>
        </w:rPr>
        <w:t>მეორე</w:t>
      </w:r>
      <w:r w:rsidRPr="006A6EC5">
        <w:rPr>
          <w:rFonts w:ascii="Sylfaen" w:hAnsi="Sylfaen" w:cs="Sylfaen"/>
          <w:b/>
          <w:lang w:val="ka-GE"/>
        </w:rPr>
        <w:t xml:space="preserve"> </w:t>
      </w:r>
      <w:r w:rsidR="009E2208">
        <w:rPr>
          <w:rFonts w:ascii="Sylfaen" w:hAnsi="Sylfaen" w:cs="Sylfaen"/>
          <w:b/>
          <w:lang w:val="ka-GE"/>
        </w:rPr>
        <w:t>ფაზის პარკის დეტალური პროექტირების მომსახურების შესყიდვის ტენდერი</w:t>
      </w:r>
    </w:p>
    <w:p w14:paraId="1CF7D01D" w14:textId="41BE620D" w:rsidR="001F6753" w:rsidRPr="009E544E" w:rsidRDefault="009E544E" w:rsidP="00300AC7">
      <w:pPr>
        <w:spacing w:after="0" w:line="240" w:lineRule="auto"/>
        <w:jc w:val="center"/>
        <w:rPr>
          <w:rFonts w:ascii="Sylfaen" w:hAnsi="Sylfaen" w:cs="Sylfaen"/>
          <w:b/>
        </w:rPr>
      </w:pPr>
      <w:r>
        <w:rPr>
          <w:rFonts w:ascii="Sylfaen" w:hAnsi="Sylfaen" w:cs="Sylfaen"/>
          <w:b/>
        </w:rPr>
        <w:t xml:space="preserve"> </w:t>
      </w:r>
    </w:p>
    <w:p w14:paraId="248DF051" w14:textId="23004040" w:rsidR="00277B37" w:rsidRDefault="00277B37" w:rsidP="00F827AD">
      <w:pPr>
        <w:spacing w:after="0" w:line="360" w:lineRule="auto"/>
        <w:jc w:val="center"/>
        <w:rPr>
          <w:rFonts w:ascii="Sylfaen" w:hAnsi="Sylfaen"/>
          <w:b/>
          <w:lang w:val="ka-GE"/>
        </w:rPr>
      </w:pPr>
    </w:p>
    <w:p w14:paraId="5BAD8DDF" w14:textId="618EEA2A" w:rsidR="002A33F8" w:rsidRDefault="008D6F30" w:rsidP="00F827AD">
      <w:pPr>
        <w:spacing w:after="0" w:line="360" w:lineRule="auto"/>
        <w:jc w:val="center"/>
        <w:rPr>
          <w:rFonts w:ascii="Sylfaen" w:hAnsi="Sylfaen"/>
          <w:b/>
          <w:lang w:val="ka-GE"/>
        </w:rPr>
      </w:pPr>
      <w:r>
        <w:rPr>
          <w:rFonts w:ascii="Sylfaen" w:hAnsi="Sylfaen"/>
          <w:b/>
          <w:noProof/>
          <w:lang w:val="ka-GE"/>
        </w:rPr>
        <w:drawing>
          <wp:inline distT="0" distB="0" distL="0" distR="0" wp14:anchorId="62AE6AA4" wp14:editId="1D1CAC87">
            <wp:extent cx="3429000" cy="3832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832860"/>
                    </a:xfrm>
                    <a:prstGeom prst="rect">
                      <a:avLst/>
                    </a:prstGeom>
                    <a:noFill/>
                    <a:ln>
                      <a:noFill/>
                    </a:ln>
                  </pic:spPr>
                </pic:pic>
              </a:graphicData>
            </a:graphic>
          </wp:inline>
        </w:drawing>
      </w:r>
    </w:p>
    <w:p w14:paraId="2AD52A53" w14:textId="4EC569C0" w:rsidR="002A33F8" w:rsidRDefault="002A33F8" w:rsidP="00F827AD">
      <w:pPr>
        <w:spacing w:after="0" w:line="360" w:lineRule="auto"/>
        <w:jc w:val="center"/>
        <w:rPr>
          <w:rFonts w:ascii="Sylfaen" w:hAnsi="Sylfaen"/>
          <w:b/>
          <w:lang w:val="ka-GE"/>
        </w:rPr>
      </w:pPr>
    </w:p>
    <w:p w14:paraId="0676BC0D" w14:textId="1418F546" w:rsidR="002A33F8" w:rsidRDefault="002A33F8" w:rsidP="00F827AD">
      <w:pPr>
        <w:spacing w:after="0" w:line="360" w:lineRule="auto"/>
        <w:jc w:val="center"/>
        <w:rPr>
          <w:rFonts w:ascii="Sylfaen" w:hAnsi="Sylfaen"/>
          <w:b/>
          <w:lang w:val="ka-GE"/>
        </w:rPr>
      </w:pPr>
    </w:p>
    <w:p w14:paraId="1C863AE6" w14:textId="648E536F" w:rsidR="002A33F8" w:rsidRDefault="002A33F8" w:rsidP="00F827AD">
      <w:pPr>
        <w:spacing w:after="0" w:line="360" w:lineRule="auto"/>
        <w:jc w:val="center"/>
        <w:rPr>
          <w:rFonts w:ascii="Sylfaen" w:hAnsi="Sylfaen"/>
          <w:b/>
          <w:lang w:val="ka-GE"/>
        </w:rPr>
      </w:pPr>
    </w:p>
    <w:p w14:paraId="4323A6E9" w14:textId="49C70D77" w:rsidR="002A33F8" w:rsidRDefault="002A33F8" w:rsidP="00F827AD">
      <w:pPr>
        <w:spacing w:after="0" w:line="360" w:lineRule="auto"/>
        <w:jc w:val="center"/>
        <w:rPr>
          <w:rFonts w:ascii="Sylfaen" w:hAnsi="Sylfaen"/>
          <w:b/>
          <w:lang w:val="ka-GE"/>
        </w:rPr>
      </w:pPr>
    </w:p>
    <w:p w14:paraId="745C5961" w14:textId="15DDE590" w:rsidR="002A33F8" w:rsidRDefault="002A33F8" w:rsidP="00F827AD">
      <w:pPr>
        <w:spacing w:after="0" w:line="360" w:lineRule="auto"/>
        <w:jc w:val="center"/>
        <w:rPr>
          <w:rFonts w:ascii="Sylfaen" w:hAnsi="Sylfaen"/>
          <w:b/>
          <w:lang w:val="ka-GE"/>
        </w:rPr>
      </w:pPr>
    </w:p>
    <w:p w14:paraId="7CBC7A95" w14:textId="65B7ABF3" w:rsidR="002A33F8" w:rsidRDefault="002A33F8" w:rsidP="00F827AD">
      <w:pPr>
        <w:spacing w:after="0" w:line="360" w:lineRule="auto"/>
        <w:jc w:val="center"/>
        <w:rPr>
          <w:rFonts w:ascii="Sylfaen" w:hAnsi="Sylfaen"/>
          <w:b/>
          <w:lang w:val="ka-GE"/>
        </w:rPr>
      </w:pPr>
    </w:p>
    <w:p w14:paraId="524C7300" w14:textId="59E4AC27" w:rsidR="002A33F8" w:rsidRDefault="002A33F8" w:rsidP="00F827AD">
      <w:pPr>
        <w:spacing w:after="0" w:line="360" w:lineRule="auto"/>
        <w:jc w:val="center"/>
        <w:rPr>
          <w:rFonts w:ascii="Sylfaen" w:hAnsi="Sylfaen"/>
          <w:b/>
          <w:lang w:val="ka-GE"/>
        </w:rPr>
      </w:pPr>
    </w:p>
    <w:p w14:paraId="77598FDB" w14:textId="35A4EE13" w:rsidR="002A33F8" w:rsidRDefault="002A33F8" w:rsidP="008D6F30">
      <w:pPr>
        <w:spacing w:after="0" w:line="360" w:lineRule="auto"/>
        <w:rPr>
          <w:rFonts w:ascii="Sylfaen" w:hAnsi="Sylfaen"/>
          <w:b/>
          <w:lang w:val="ka-GE"/>
        </w:rPr>
      </w:pPr>
    </w:p>
    <w:p w14:paraId="134E1377" w14:textId="77777777" w:rsidR="008D6F30" w:rsidRDefault="008D6F30" w:rsidP="008D6F30">
      <w:pPr>
        <w:spacing w:after="0" w:line="360" w:lineRule="auto"/>
        <w:rPr>
          <w:rFonts w:ascii="Sylfaen" w:hAnsi="Sylfaen"/>
          <w:b/>
          <w:lang w:val="ka-GE"/>
        </w:rPr>
      </w:pPr>
    </w:p>
    <w:p w14:paraId="4A99F71B" w14:textId="77777777" w:rsidR="002A33F8" w:rsidRPr="007B0071" w:rsidRDefault="002A33F8" w:rsidP="00F827AD">
      <w:pPr>
        <w:spacing w:after="0" w:line="360" w:lineRule="auto"/>
        <w:jc w:val="center"/>
        <w:rPr>
          <w:rFonts w:ascii="Sylfaen" w:hAnsi="Sylfaen"/>
          <w:b/>
          <w:lang w:val="ka-GE"/>
        </w:rPr>
      </w:pPr>
    </w:p>
    <w:p w14:paraId="580D4E90" w14:textId="08B70B62" w:rsidR="00665C42" w:rsidRPr="006005A1" w:rsidRDefault="00665C42" w:rsidP="009D07D1">
      <w:pPr>
        <w:spacing w:after="0" w:line="360" w:lineRule="auto"/>
        <w:jc w:val="center"/>
        <w:rPr>
          <w:rFonts w:ascii="AcadNusx" w:hAnsi="AcadNusx"/>
          <w:b/>
          <w:lang w:val="ka-GE"/>
        </w:rPr>
      </w:pPr>
    </w:p>
    <w:p w14:paraId="38DCEA41" w14:textId="3E34681D" w:rsidR="00A50438" w:rsidRPr="007B0071" w:rsidRDefault="000353F8" w:rsidP="005111AB">
      <w:pPr>
        <w:spacing w:line="240" w:lineRule="auto"/>
        <w:rPr>
          <w:rFonts w:ascii="Sylfaen" w:hAnsi="Sylfaen"/>
          <w:b/>
          <w:lang w:val="ka-GE"/>
        </w:rPr>
      </w:pPr>
      <w:r w:rsidRPr="007B0071">
        <w:rPr>
          <w:rFonts w:ascii="Sylfaen" w:hAnsi="Sylfaen"/>
          <w:b/>
          <w:lang w:val="ka-GE"/>
        </w:rPr>
        <w:lastRenderedPageBreak/>
        <w:t xml:space="preserve">1.1 </w:t>
      </w:r>
      <w:r w:rsidR="00696A50" w:rsidRPr="006005A1">
        <w:rPr>
          <w:rFonts w:ascii="Sylfaen" w:hAnsi="Sylfaen"/>
          <w:b/>
          <w:lang w:val="ka-GE"/>
        </w:rPr>
        <w:t xml:space="preserve">    </w:t>
      </w:r>
      <w:r w:rsidR="001B055A" w:rsidRPr="007B0071">
        <w:rPr>
          <w:rFonts w:ascii="Sylfaen" w:hAnsi="Sylfaen"/>
          <w:b/>
          <w:lang w:val="ka-GE"/>
        </w:rPr>
        <w:t>შესყიდვის ობიექტის დასახელება</w:t>
      </w:r>
    </w:p>
    <w:p w14:paraId="10038DB2" w14:textId="4657D315" w:rsidR="005C5780" w:rsidRPr="00097333" w:rsidRDefault="005C5780" w:rsidP="005C5780">
      <w:pPr>
        <w:spacing w:after="0" w:line="240" w:lineRule="auto"/>
        <w:rPr>
          <w:rFonts w:ascii="Sylfaen" w:hAnsi="Sylfaen" w:cs="Sylfaen"/>
          <w:b/>
          <w:lang w:val="ka-GE"/>
        </w:rPr>
      </w:pPr>
      <w:r w:rsidRPr="006A6EC5">
        <w:rPr>
          <w:rFonts w:ascii="Sylfaen" w:hAnsi="Sylfaen" w:cs="Sylfaen"/>
          <w:b/>
          <w:lang w:val="ka-GE"/>
        </w:rPr>
        <w:t>მარშალ გელოვანი</w:t>
      </w:r>
      <w:r>
        <w:rPr>
          <w:rFonts w:ascii="Sylfaen" w:hAnsi="Sylfaen" w:cs="Sylfaen"/>
          <w:b/>
          <w:lang w:val="ka-GE"/>
        </w:rPr>
        <w:t xml:space="preserve">ს </w:t>
      </w:r>
      <w:r w:rsidR="009E2208" w:rsidRPr="009E2208">
        <w:rPr>
          <w:rFonts w:ascii="Sylfaen" w:hAnsi="Sylfaen" w:cs="Sylfaen"/>
          <w:b/>
          <w:lang w:val="ka-GE"/>
        </w:rPr>
        <w:t>მეორე ფაზის პარკის დეტალური პროექტირების მომსახურების შესყიდვის ტენდერი.</w:t>
      </w:r>
    </w:p>
    <w:p w14:paraId="0353AF42" w14:textId="55262744" w:rsidR="001B055A" w:rsidRDefault="001B055A" w:rsidP="001B055A">
      <w:pPr>
        <w:spacing w:after="0" w:line="240" w:lineRule="auto"/>
        <w:jc w:val="both"/>
        <w:rPr>
          <w:rFonts w:ascii="Sylfaen" w:hAnsi="Sylfaen" w:cs="Sylfaen"/>
          <w:lang w:val="ka-GE"/>
        </w:rPr>
      </w:pPr>
    </w:p>
    <w:p w14:paraId="5CE4922D" w14:textId="77777777" w:rsidR="000513B7" w:rsidRPr="006005A1" w:rsidRDefault="000513B7" w:rsidP="001B055A">
      <w:pPr>
        <w:spacing w:after="0" w:line="240" w:lineRule="auto"/>
        <w:jc w:val="both"/>
        <w:rPr>
          <w:rFonts w:ascii="Sylfaen" w:hAnsi="Sylfaen" w:cs="Sylfaen"/>
          <w:b/>
          <w:bCs/>
          <w:sz w:val="14"/>
          <w:lang w:val="ka-GE"/>
        </w:rPr>
      </w:pPr>
    </w:p>
    <w:p w14:paraId="42C81158" w14:textId="27F17A8F" w:rsidR="001B055A" w:rsidRDefault="007E2772" w:rsidP="001B055A">
      <w:pPr>
        <w:spacing w:after="0" w:line="240" w:lineRule="auto"/>
        <w:jc w:val="both"/>
        <w:rPr>
          <w:rFonts w:ascii="Sylfaen" w:hAnsi="Sylfaen"/>
          <w:b/>
          <w:lang w:val="ka-GE"/>
        </w:rPr>
      </w:pPr>
      <w:r>
        <w:rPr>
          <w:rFonts w:ascii="Sylfaen" w:hAnsi="Sylfaen"/>
          <w:b/>
          <w:lang w:val="ka-GE"/>
        </w:rPr>
        <w:t>1.2</w:t>
      </w:r>
      <w:r w:rsidR="00696A50" w:rsidRPr="006005A1">
        <w:rPr>
          <w:rFonts w:ascii="Sylfaen" w:hAnsi="Sylfaen"/>
          <w:b/>
          <w:lang w:val="ka-GE"/>
        </w:rPr>
        <w:t xml:space="preserve"> </w:t>
      </w:r>
      <w:r w:rsidR="001B055A" w:rsidRPr="007B0071">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75F7919E" w14:textId="359A5A27" w:rsidR="00B14B14" w:rsidRDefault="00B14B14" w:rsidP="001B055A">
      <w:pPr>
        <w:spacing w:after="0" w:line="240" w:lineRule="auto"/>
        <w:jc w:val="both"/>
        <w:rPr>
          <w:rFonts w:ascii="Sylfaen" w:hAnsi="Sylfaen"/>
          <w:b/>
          <w:lang w:val="ka-GE"/>
        </w:rPr>
      </w:pPr>
    </w:p>
    <w:p w14:paraId="4D51DAA7" w14:textId="49A86970" w:rsidR="00CB0128" w:rsidRDefault="00CB0128" w:rsidP="001B055A">
      <w:pPr>
        <w:spacing w:after="0" w:line="240" w:lineRule="auto"/>
        <w:jc w:val="both"/>
        <w:rPr>
          <w:rFonts w:ascii="Sylfaen" w:hAnsi="Sylfaen"/>
          <w:bCs/>
          <w:lang w:val="ka-GE"/>
        </w:rPr>
      </w:pPr>
      <w:r>
        <w:rPr>
          <w:rFonts w:ascii="Sylfaen" w:hAnsi="Sylfaen"/>
          <w:bCs/>
          <w:lang w:val="ka-GE"/>
        </w:rPr>
        <w:t xml:space="preserve">საპროექტო ტერიტორია მდებარეობს </w:t>
      </w:r>
      <w:proofErr w:type="spellStart"/>
      <w:r>
        <w:rPr>
          <w:rFonts w:ascii="Sylfaen" w:hAnsi="Sylfaen"/>
          <w:bCs/>
          <w:lang w:val="ka-GE"/>
        </w:rPr>
        <w:t>ქ.თბილისში</w:t>
      </w:r>
      <w:proofErr w:type="spellEnd"/>
      <w:r>
        <w:rPr>
          <w:rFonts w:ascii="Sylfaen" w:hAnsi="Sylfaen"/>
          <w:bCs/>
          <w:lang w:val="ka-GE"/>
        </w:rPr>
        <w:t xml:space="preserve"> </w:t>
      </w:r>
      <w:r w:rsidR="00B14B14" w:rsidRPr="00B14B14">
        <w:rPr>
          <w:rFonts w:ascii="Sylfaen" w:hAnsi="Sylfaen"/>
          <w:bCs/>
          <w:lang w:val="ka-GE"/>
        </w:rPr>
        <w:t>მარშალ გელოვანის N1-ში</w:t>
      </w:r>
      <w:r>
        <w:rPr>
          <w:rFonts w:ascii="Sylfaen" w:hAnsi="Sylfaen"/>
          <w:bCs/>
          <w:lang w:val="ka-GE"/>
        </w:rPr>
        <w:t xml:space="preserve"> (</w:t>
      </w:r>
      <w:r w:rsidR="00B14B14" w:rsidRPr="00B14B14">
        <w:rPr>
          <w:rFonts w:ascii="Sylfaen" w:hAnsi="Sylfaen"/>
          <w:bCs/>
          <w:lang w:val="ka-GE"/>
        </w:rPr>
        <w:t xml:space="preserve"> </w:t>
      </w:r>
      <w:r>
        <w:rPr>
          <w:rFonts w:ascii="Sylfaen" w:hAnsi="Sylfaen" w:cs="Sylfaen"/>
          <w:bCs/>
          <w:lang w:val="ka-GE"/>
        </w:rPr>
        <w:t xml:space="preserve">(ს/კ </w:t>
      </w:r>
      <w:r w:rsidRPr="001107D7">
        <w:rPr>
          <w:rFonts w:ascii="Sylfaen" w:hAnsi="Sylfaen" w:cs="Sylfaen"/>
          <w:bCs/>
          <w:lang w:val="ka-GE" w:eastAsia="zh-CN"/>
        </w:rPr>
        <w:t>01.10.10.025.097</w:t>
      </w:r>
      <w:r>
        <w:rPr>
          <w:rFonts w:ascii="Sylfaen" w:hAnsi="Sylfaen" w:cs="Sylfaen"/>
          <w:bCs/>
          <w:lang w:val="ka-GE" w:eastAsia="zh-CN"/>
        </w:rPr>
        <w:t xml:space="preserve">), </w:t>
      </w:r>
      <w:r w:rsidR="00C97C92">
        <w:rPr>
          <w:rFonts w:ascii="Sylfaen" w:hAnsi="Sylfaen"/>
          <w:bCs/>
          <w:lang w:val="ka-GE"/>
        </w:rPr>
        <w:t xml:space="preserve">რომლის ფართობი შეადგენს </w:t>
      </w:r>
      <w:r w:rsidR="00C97C92">
        <w:t>13990</w:t>
      </w:r>
      <w:r w:rsidR="00C97C92">
        <w:rPr>
          <w:lang w:val="ka-GE"/>
        </w:rPr>
        <w:t xml:space="preserve"> </w:t>
      </w:r>
      <w:proofErr w:type="spellStart"/>
      <w:r w:rsidR="00C97C92">
        <w:rPr>
          <w:lang w:val="ka-GE"/>
        </w:rPr>
        <w:t>კვ.მ</w:t>
      </w:r>
      <w:proofErr w:type="spellEnd"/>
      <w:r w:rsidR="00C97C92">
        <w:rPr>
          <w:lang w:val="ka-GE"/>
        </w:rPr>
        <w:t>,</w:t>
      </w:r>
      <w:r w:rsidR="00C97C92">
        <w:rPr>
          <w:rFonts w:ascii="Sylfaen" w:hAnsi="Sylfaen" w:cs="Sylfaen"/>
          <w:bCs/>
          <w:lang w:val="ka-GE" w:eastAsia="zh-CN"/>
        </w:rPr>
        <w:t xml:space="preserve"> -ს</w:t>
      </w:r>
      <w:r w:rsidR="00C97C92">
        <w:rPr>
          <w:rFonts w:ascii="Sylfaen" w:hAnsi="Sylfaen"/>
          <w:bCs/>
          <w:lang w:val="ka-GE"/>
        </w:rPr>
        <w:t xml:space="preserve"> </w:t>
      </w:r>
      <w:r>
        <w:rPr>
          <w:rFonts w:ascii="Sylfaen" w:hAnsi="Sylfaen"/>
          <w:bCs/>
          <w:lang w:val="ka-GE"/>
        </w:rPr>
        <w:t>. ტერიტორიის მიმდებარე არეალზე მიმდინარეობს საცხოვრებელი უბნის</w:t>
      </w:r>
      <w:r w:rsidR="00CB0462">
        <w:rPr>
          <w:rFonts w:ascii="Sylfaen" w:hAnsi="Sylfaen"/>
          <w:bCs/>
          <w:lang w:val="ka-GE"/>
        </w:rPr>
        <w:t xml:space="preserve"> „</w:t>
      </w:r>
      <w:r w:rsidR="00CB0462">
        <w:rPr>
          <w:rFonts w:ascii="Sylfaen" w:hAnsi="Sylfaen"/>
          <w:bCs/>
        </w:rPr>
        <w:t xml:space="preserve">m3 </w:t>
      </w:r>
      <w:r w:rsidR="00CB0462">
        <w:rPr>
          <w:rFonts w:ascii="Sylfaen" w:hAnsi="Sylfaen"/>
          <w:bCs/>
          <w:lang w:val="ka-GE"/>
        </w:rPr>
        <w:t>საბუ</w:t>
      </w:r>
      <w:r w:rsidR="00D41F84">
        <w:rPr>
          <w:rFonts w:ascii="Sylfaen" w:hAnsi="Sylfaen"/>
          <w:bCs/>
          <w:lang w:val="ka-GE"/>
        </w:rPr>
        <w:t>რთ</w:t>
      </w:r>
      <w:r w:rsidR="00CB0462">
        <w:rPr>
          <w:rFonts w:ascii="Sylfaen" w:hAnsi="Sylfaen"/>
          <w:bCs/>
          <w:lang w:val="ka-GE"/>
        </w:rPr>
        <w:t>ალოს“</w:t>
      </w:r>
      <w:r>
        <w:rPr>
          <w:rFonts w:ascii="Sylfaen" w:hAnsi="Sylfaen"/>
          <w:bCs/>
          <w:lang w:val="ka-GE"/>
        </w:rPr>
        <w:t xml:space="preserve"> </w:t>
      </w:r>
      <w:proofErr w:type="spellStart"/>
      <w:r>
        <w:rPr>
          <w:rFonts w:ascii="Sylfaen" w:hAnsi="Sylfaen"/>
          <w:bCs/>
          <w:lang w:val="ka-GE"/>
        </w:rPr>
        <w:t>მშნებელობა</w:t>
      </w:r>
      <w:proofErr w:type="spellEnd"/>
      <w:r>
        <w:rPr>
          <w:rFonts w:ascii="Sylfaen" w:hAnsi="Sylfaen"/>
          <w:bCs/>
          <w:lang w:val="ka-GE"/>
        </w:rPr>
        <w:t xml:space="preserve">. </w:t>
      </w:r>
    </w:p>
    <w:p w14:paraId="60ADDD32" w14:textId="77777777" w:rsidR="00CB0462" w:rsidRDefault="00CB0462" w:rsidP="001B055A">
      <w:pPr>
        <w:spacing w:after="0" w:line="240" w:lineRule="auto"/>
        <w:jc w:val="both"/>
        <w:rPr>
          <w:rFonts w:ascii="Sylfaen" w:hAnsi="Sylfaen"/>
          <w:bCs/>
          <w:lang w:val="ka-GE"/>
        </w:rPr>
      </w:pPr>
    </w:p>
    <w:p w14:paraId="7D815877" w14:textId="769352D9" w:rsidR="00B14B14" w:rsidRDefault="00CB0128" w:rsidP="001B055A">
      <w:pPr>
        <w:spacing w:after="0" w:line="240" w:lineRule="auto"/>
        <w:jc w:val="both"/>
        <w:rPr>
          <w:rFonts w:ascii="Sylfaen" w:hAnsi="Sylfaen"/>
          <w:bCs/>
          <w:lang w:val="ka-GE"/>
        </w:rPr>
      </w:pPr>
      <w:r>
        <w:rPr>
          <w:rFonts w:ascii="Sylfaen" w:hAnsi="Sylfaen"/>
          <w:bCs/>
          <w:lang w:val="ka-GE"/>
        </w:rPr>
        <w:t>შესყიდვის მიზანს წარმოად</w:t>
      </w:r>
      <w:r w:rsidR="00CB0462">
        <w:rPr>
          <w:rFonts w:ascii="Sylfaen" w:hAnsi="Sylfaen"/>
          <w:bCs/>
          <w:lang w:val="ka-GE"/>
        </w:rPr>
        <w:t>გ</w:t>
      </w:r>
      <w:r>
        <w:rPr>
          <w:rFonts w:ascii="Sylfaen" w:hAnsi="Sylfaen"/>
          <w:bCs/>
          <w:lang w:val="ka-GE"/>
        </w:rPr>
        <w:t xml:space="preserve">ენს </w:t>
      </w:r>
      <w:r w:rsidR="00CB0462">
        <w:rPr>
          <w:rFonts w:ascii="Sylfaen" w:hAnsi="Sylfaen"/>
          <w:bCs/>
          <w:lang w:val="ka-GE"/>
        </w:rPr>
        <w:t xml:space="preserve">პარკის კონცეფციის </w:t>
      </w:r>
      <w:r w:rsidR="00B14B14" w:rsidRPr="00B14B14">
        <w:rPr>
          <w:rFonts w:ascii="Sylfaen" w:hAnsi="Sylfaen"/>
          <w:bCs/>
          <w:lang w:val="ka-GE"/>
        </w:rPr>
        <w:t xml:space="preserve"> მიხედვით</w:t>
      </w:r>
      <w:r w:rsidR="00CB0462">
        <w:rPr>
          <w:rFonts w:ascii="Sylfaen" w:hAnsi="Sylfaen"/>
          <w:bCs/>
          <w:lang w:val="ka-GE"/>
        </w:rPr>
        <w:t xml:space="preserve"> (რომელიც შემუშავებულია ამერიკული არქიტე</w:t>
      </w:r>
      <w:r w:rsidR="00D41F84">
        <w:rPr>
          <w:rFonts w:ascii="Sylfaen" w:hAnsi="Sylfaen"/>
          <w:bCs/>
          <w:lang w:val="ka-GE"/>
        </w:rPr>
        <w:t>ქ</w:t>
      </w:r>
      <w:r w:rsidR="00CB0462">
        <w:rPr>
          <w:rFonts w:ascii="Sylfaen" w:hAnsi="Sylfaen"/>
          <w:bCs/>
          <w:lang w:val="ka-GE"/>
        </w:rPr>
        <w:t xml:space="preserve">ტურული სტუდია </w:t>
      </w:r>
      <w:r w:rsidR="00CB0462">
        <w:rPr>
          <w:rFonts w:ascii="Sylfaen" w:hAnsi="Sylfaen"/>
          <w:bCs/>
        </w:rPr>
        <w:t>ZGF-</w:t>
      </w:r>
      <w:r w:rsidR="00CB0462">
        <w:rPr>
          <w:rFonts w:ascii="Sylfaen" w:hAnsi="Sylfaen"/>
          <w:bCs/>
          <w:lang w:val="ka-GE"/>
        </w:rPr>
        <w:t>ის მიერ)</w:t>
      </w:r>
      <w:r w:rsidR="00B14B14" w:rsidRPr="00B14B14">
        <w:rPr>
          <w:rFonts w:ascii="Sylfaen" w:hAnsi="Sylfaen"/>
          <w:bCs/>
          <w:lang w:val="ka-GE"/>
        </w:rPr>
        <w:t xml:space="preserve"> დეტალური </w:t>
      </w:r>
      <w:r w:rsidR="00CB0462">
        <w:rPr>
          <w:rFonts w:ascii="Sylfaen" w:hAnsi="Sylfaen"/>
          <w:bCs/>
          <w:lang w:val="ka-GE"/>
        </w:rPr>
        <w:t>პროექტის შექმნა</w:t>
      </w:r>
      <w:r w:rsidR="00B14B14" w:rsidRPr="00B14B14">
        <w:rPr>
          <w:rFonts w:ascii="Sylfaen" w:hAnsi="Sylfaen"/>
          <w:bCs/>
          <w:lang w:val="ka-GE"/>
        </w:rPr>
        <w:t xml:space="preserve">, მათ შორის </w:t>
      </w:r>
      <w:r w:rsidR="00CB0462">
        <w:rPr>
          <w:rFonts w:ascii="Sylfaen" w:hAnsi="Sylfaen"/>
          <w:bCs/>
          <w:lang w:val="ka-GE"/>
        </w:rPr>
        <w:t>დეტალური სამშენებლო („</w:t>
      </w:r>
      <w:r w:rsidR="00B14B14" w:rsidRPr="00B14B14">
        <w:rPr>
          <w:rFonts w:ascii="Sylfaen" w:hAnsi="Sylfaen"/>
          <w:bCs/>
          <w:lang w:val="ka-GE"/>
        </w:rPr>
        <w:t>მუშა</w:t>
      </w:r>
      <w:r w:rsidR="00CB0462">
        <w:rPr>
          <w:rFonts w:ascii="Sylfaen" w:hAnsi="Sylfaen"/>
          <w:bCs/>
          <w:lang w:val="ka-GE"/>
        </w:rPr>
        <w:t>“)</w:t>
      </w:r>
      <w:r w:rsidR="00B14B14" w:rsidRPr="00B14B14">
        <w:rPr>
          <w:rFonts w:ascii="Sylfaen" w:hAnsi="Sylfaen"/>
          <w:bCs/>
          <w:lang w:val="ka-GE"/>
        </w:rPr>
        <w:t xml:space="preserve"> ნახაზებისა</w:t>
      </w:r>
      <w:r w:rsidR="00F83103">
        <w:rPr>
          <w:rFonts w:ascii="Sylfaen" w:hAnsi="Sylfaen"/>
          <w:bCs/>
          <w:lang w:val="ka-GE"/>
        </w:rPr>
        <w:t xml:space="preserve"> </w:t>
      </w:r>
      <w:r w:rsidR="00CB0462">
        <w:rPr>
          <w:rFonts w:ascii="Sylfaen" w:hAnsi="Sylfaen"/>
          <w:bCs/>
          <w:lang w:val="ka-GE"/>
        </w:rPr>
        <w:t xml:space="preserve">და </w:t>
      </w:r>
      <w:r w:rsidR="00F83103">
        <w:rPr>
          <w:rFonts w:ascii="Sylfaen" w:hAnsi="Sylfaen"/>
          <w:bCs/>
          <w:lang w:val="ka-GE"/>
        </w:rPr>
        <w:t xml:space="preserve">საჭიროების შემთხვევაში რიგი კონსტრუქციული კვანძების/დეტალების </w:t>
      </w:r>
      <w:proofErr w:type="spellStart"/>
      <w:r w:rsidR="00F83103">
        <w:rPr>
          <w:rFonts w:ascii="Sylfaen" w:hAnsi="Sylfaen"/>
          <w:bCs/>
          <w:lang w:val="ka-GE"/>
        </w:rPr>
        <w:t>გამოხაზვა</w:t>
      </w:r>
      <w:r w:rsidR="00CB0462">
        <w:rPr>
          <w:rFonts w:ascii="Sylfaen" w:hAnsi="Sylfaen"/>
          <w:bCs/>
          <w:lang w:val="ka-GE"/>
        </w:rPr>
        <w:t>ს</w:t>
      </w:r>
      <w:proofErr w:type="spellEnd"/>
      <w:r w:rsidR="00CB0462">
        <w:rPr>
          <w:rFonts w:ascii="Sylfaen" w:hAnsi="Sylfaen"/>
          <w:bCs/>
          <w:lang w:val="ka-GE"/>
        </w:rPr>
        <w:t xml:space="preserve">, </w:t>
      </w:r>
      <w:r w:rsidR="00B14B14" w:rsidRPr="00B14B14">
        <w:rPr>
          <w:rFonts w:ascii="Sylfaen" w:hAnsi="Sylfaen"/>
          <w:bCs/>
          <w:lang w:val="ka-GE"/>
        </w:rPr>
        <w:t xml:space="preserve"> შესაბამისი ხარჯთაღრიცხვების </w:t>
      </w:r>
      <w:r w:rsidR="004A0024">
        <w:rPr>
          <w:rFonts w:ascii="Sylfaen" w:hAnsi="Sylfaen"/>
          <w:bCs/>
          <w:lang w:val="ka-GE"/>
        </w:rPr>
        <w:t xml:space="preserve">და მასალათა სპეციფიკაციების </w:t>
      </w:r>
      <w:r w:rsidR="00B14B14" w:rsidRPr="00B14B14">
        <w:rPr>
          <w:rFonts w:ascii="Sylfaen" w:hAnsi="Sylfaen"/>
          <w:bCs/>
          <w:lang w:val="ka-GE"/>
        </w:rPr>
        <w:t>შემუშავებ</w:t>
      </w:r>
      <w:r w:rsidR="00D41F84">
        <w:rPr>
          <w:rFonts w:ascii="Sylfaen" w:hAnsi="Sylfaen"/>
          <w:bCs/>
          <w:lang w:val="ka-GE"/>
        </w:rPr>
        <w:t>ა</w:t>
      </w:r>
      <w:r w:rsidR="00B14B14" w:rsidRPr="00B14B14">
        <w:rPr>
          <w:rFonts w:ascii="Sylfaen" w:hAnsi="Sylfaen"/>
          <w:bCs/>
          <w:lang w:val="ka-GE"/>
        </w:rPr>
        <w:t xml:space="preserve">. </w:t>
      </w:r>
    </w:p>
    <w:p w14:paraId="1DA8829F" w14:textId="64A7E114" w:rsidR="004F4292" w:rsidRDefault="004F4292" w:rsidP="001B055A">
      <w:pPr>
        <w:spacing w:after="0" w:line="240" w:lineRule="auto"/>
        <w:jc w:val="both"/>
        <w:rPr>
          <w:rFonts w:ascii="Sylfaen" w:hAnsi="Sylfaen"/>
          <w:bCs/>
          <w:lang w:val="ka-GE"/>
        </w:rPr>
      </w:pPr>
    </w:p>
    <w:p w14:paraId="1772BBDF" w14:textId="6C0483AE" w:rsidR="004F4292" w:rsidRPr="004F4292" w:rsidRDefault="004F4292" w:rsidP="001B055A">
      <w:pPr>
        <w:spacing w:after="0" w:line="240" w:lineRule="auto"/>
        <w:jc w:val="both"/>
        <w:rPr>
          <w:rFonts w:ascii="Sylfaen" w:hAnsi="Sylfaen"/>
          <w:b/>
          <w:lang w:val="ka-GE"/>
        </w:rPr>
      </w:pPr>
      <w:r w:rsidRPr="004F4292">
        <w:rPr>
          <w:rFonts w:ascii="Sylfaen" w:hAnsi="Sylfaen"/>
          <w:b/>
          <w:lang w:val="ka-GE"/>
        </w:rPr>
        <w:t>ტექნიკური მოთხოვნები</w:t>
      </w:r>
    </w:p>
    <w:p w14:paraId="1D5E57E5" w14:textId="77777777" w:rsidR="000353F8" w:rsidRPr="00712DC2" w:rsidRDefault="000353F8" w:rsidP="000353F8">
      <w:pPr>
        <w:spacing w:after="0" w:line="240" w:lineRule="auto"/>
        <w:jc w:val="both"/>
        <w:rPr>
          <w:rFonts w:ascii="Sylfaen" w:hAnsi="Sylfaen" w:cs="Sylfaen"/>
          <w:sz w:val="14"/>
          <w:lang w:val="ka-GE"/>
        </w:rPr>
      </w:pPr>
    </w:p>
    <w:p w14:paraId="14891C94" w14:textId="77777777" w:rsidR="003D6066" w:rsidRDefault="004B738B" w:rsidP="00474B3F">
      <w:pPr>
        <w:spacing w:after="0" w:line="240" w:lineRule="auto"/>
        <w:rPr>
          <w:rFonts w:ascii="Sylfaen" w:hAnsi="Sylfaen" w:cs="Sylfaen"/>
          <w:bCs/>
          <w:lang w:val="ka-GE" w:eastAsia="zh-CN"/>
        </w:rPr>
      </w:pPr>
      <w:r>
        <w:rPr>
          <w:rFonts w:ascii="Sylfaen" w:hAnsi="Sylfaen" w:cs="Sylfaen"/>
          <w:bCs/>
          <w:lang w:val="ka-GE" w:eastAsia="zh-CN"/>
        </w:rPr>
        <w:t>შემსრულებელმა უნდა უზრუნველყოს დეტალური სამშენებლო/</w:t>
      </w:r>
      <w:r w:rsidR="00D41F84">
        <w:rPr>
          <w:rFonts w:ascii="Sylfaen" w:hAnsi="Sylfaen" w:cs="Sylfaen"/>
          <w:bCs/>
          <w:lang w:val="ka-GE" w:eastAsia="zh-CN"/>
        </w:rPr>
        <w:t xml:space="preserve">კონსტრუქციული </w:t>
      </w:r>
      <w:r>
        <w:rPr>
          <w:rFonts w:ascii="Sylfaen" w:hAnsi="Sylfaen" w:cs="Sylfaen"/>
          <w:bCs/>
          <w:lang w:val="ka-GE" w:eastAsia="zh-CN"/>
        </w:rPr>
        <w:t>ნახაზების (</w:t>
      </w:r>
      <w:r w:rsidR="002C64DF">
        <w:rPr>
          <w:rFonts w:ascii="Sylfaen" w:hAnsi="Sylfaen" w:cs="Sylfaen"/>
          <w:bCs/>
          <w:lang w:val="ka-GE" w:eastAsia="zh-CN"/>
        </w:rPr>
        <w:t>მუშა</w:t>
      </w:r>
      <w:r>
        <w:rPr>
          <w:rFonts w:ascii="Sylfaen" w:hAnsi="Sylfaen" w:cs="Sylfaen"/>
          <w:bCs/>
          <w:lang w:val="ka-GE" w:eastAsia="zh-CN"/>
        </w:rPr>
        <w:t>)</w:t>
      </w:r>
      <w:r w:rsidR="002C64DF">
        <w:rPr>
          <w:rFonts w:ascii="Sylfaen" w:hAnsi="Sylfaen" w:cs="Sylfaen"/>
          <w:bCs/>
          <w:lang w:val="ka-GE" w:eastAsia="zh-CN"/>
        </w:rPr>
        <w:t xml:space="preserve"> ნახაზების, შესაბამისი </w:t>
      </w:r>
      <w:r w:rsidR="00EC30A8">
        <w:rPr>
          <w:rFonts w:ascii="Sylfaen" w:hAnsi="Sylfaen" w:cs="Sylfaen"/>
          <w:bCs/>
          <w:lang w:val="ka-GE" w:eastAsia="zh-CN"/>
        </w:rPr>
        <w:t xml:space="preserve">ხარჯთაღრიცხვების </w:t>
      </w:r>
      <w:r w:rsidR="002C64DF">
        <w:rPr>
          <w:rFonts w:ascii="Sylfaen" w:hAnsi="Sylfaen" w:cs="Sylfaen"/>
          <w:bCs/>
          <w:lang w:val="ka-GE" w:eastAsia="zh-CN"/>
        </w:rPr>
        <w:t>და მასალათა სპეციფიკაციების შემუშავება</w:t>
      </w:r>
      <w:r w:rsidR="00EC30A8">
        <w:rPr>
          <w:rFonts w:ascii="Sylfaen" w:hAnsi="Sylfaen" w:cs="Sylfaen"/>
          <w:bCs/>
          <w:lang w:val="ka-GE" w:eastAsia="zh-CN"/>
        </w:rPr>
        <w:t xml:space="preserve"> შემდეგ საკითხებში: </w:t>
      </w:r>
    </w:p>
    <w:p w14:paraId="639CFC9F" w14:textId="77777777" w:rsidR="003D6066" w:rsidRDefault="003D6066" w:rsidP="00474B3F">
      <w:pPr>
        <w:spacing w:after="0" w:line="240" w:lineRule="auto"/>
        <w:rPr>
          <w:rFonts w:ascii="Sylfaen" w:hAnsi="Sylfaen" w:cs="Sylfaen"/>
          <w:bCs/>
          <w:lang w:val="ka-GE" w:eastAsia="zh-CN"/>
        </w:rPr>
      </w:pPr>
    </w:p>
    <w:p w14:paraId="5A131C30" w14:textId="6B1A1B7A" w:rsidR="004F4292" w:rsidRDefault="004F4292" w:rsidP="00474B3F">
      <w:pPr>
        <w:spacing w:after="0" w:line="240" w:lineRule="auto"/>
        <w:rPr>
          <w:rFonts w:ascii="Sylfaen" w:hAnsi="Sylfaen" w:cs="Sylfaen"/>
          <w:bCs/>
          <w:lang w:val="ka-GE" w:eastAsia="zh-CN"/>
        </w:rPr>
      </w:pPr>
      <w:r>
        <w:rPr>
          <w:rFonts w:ascii="Sylfaen" w:hAnsi="Sylfaen" w:cs="Sylfaen"/>
          <w:bCs/>
          <w:lang w:val="ka-GE" w:eastAsia="zh-CN"/>
        </w:rPr>
        <w:t>-</w:t>
      </w:r>
      <w:r w:rsidR="009E2208">
        <w:rPr>
          <w:rFonts w:ascii="Sylfaen" w:hAnsi="Sylfaen" w:cs="Sylfaen"/>
          <w:bCs/>
          <w:lang w:val="ka-GE" w:eastAsia="zh-CN"/>
        </w:rPr>
        <w:t>ტერიტორიის კეთილმოწყობა</w:t>
      </w:r>
      <w:r>
        <w:rPr>
          <w:rFonts w:ascii="Sylfaen" w:hAnsi="Sylfaen" w:cs="Sylfaen"/>
          <w:bCs/>
          <w:lang w:val="ka-GE" w:eastAsia="zh-CN"/>
        </w:rPr>
        <w:t>;</w:t>
      </w:r>
    </w:p>
    <w:p w14:paraId="6A528264" w14:textId="77777777" w:rsidR="002C64DF" w:rsidRDefault="002C64DF" w:rsidP="00474B3F">
      <w:pPr>
        <w:spacing w:after="0" w:line="240" w:lineRule="auto"/>
        <w:rPr>
          <w:rFonts w:ascii="Sylfaen" w:hAnsi="Sylfaen" w:cs="Sylfaen"/>
          <w:bCs/>
          <w:lang w:val="ka-GE" w:eastAsia="zh-CN"/>
        </w:rPr>
      </w:pPr>
    </w:p>
    <w:p w14:paraId="69772945" w14:textId="35DC0260" w:rsidR="00142820" w:rsidRDefault="004F4292" w:rsidP="00142820">
      <w:pPr>
        <w:spacing w:after="0" w:line="240" w:lineRule="auto"/>
        <w:rPr>
          <w:rFonts w:ascii="Sylfaen" w:hAnsi="Sylfaen" w:cs="Sylfaen"/>
          <w:bCs/>
          <w:lang w:val="ka-GE" w:eastAsia="zh-CN"/>
        </w:rPr>
      </w:pPr>
      <w:r>
        <w:rPr>
          <w:rFonts w:ascii="Sylfaen" w:hAnsi="Sylfaen" w:cs="Sylfaen"/>
          <w:bCs/>
          <w:lang w:val="ka-GE" w:eastAsia="zh-CN"/>
        </w:rPr>
        <w:t>-</w:t>
      </w:r>
      <w:r w:rsidR="009E2208">
        <w:rPr>
          <w:rFonts w:ascii="Sylfaen" w:hAnsi="Sylfaen" w:cs="Sylfaen"/>
          <w:bCs/>
          <w:lang w:val="ka-GE" w:eastAsia="zh-CN"/>
        </w:rPr>
        <w:t>გზების მოპირკეთება</w:t>
      </w:r>
      <w:r w:rsidR="00142820">
        <w:rPr>
          <w:rFonts w:ascii="Sylfaen" w:hAnsi="Sylfaen" w:cs="Sylfaen"/>
          <w:bCs/>
          <w:lang w:eastAsia="zh-CN"/>
        </w:rPr>
        <w:t xml:space="preserve">/ </w:t>
      </w:r>
      <w:r w:rsidR="00142820">
        <w:rPr>
          <w:rFonts w:ascii="Sylfaen" w:hAnsi="Sylfaen" w:cs="Sylfaen"/>
          <w:bCs/>
          <w:lang w:val="ka-GE" w:eastAsia="zh-CN"/>
        </w:rPr>
        <w:t xml:space="preserve">ბილიკების </w:t>
      </w:r>
      <w:proofErr w:type="spellStart"/>
      <w:r w:rsidR="00142820">
        <w:rPr>
          <w:rFonts w:ascii="Sylfaen" w:hAnsi="Sylfaen" w:cs="Sylfaen"/>
          <w:bCs/>
          <w:lang w:val="ka-GE" w:eastAsia="zh-CN"/>
        </w:rPr>
        <w:t>მოკირ</w:t>
      </w:r>
      <w:r w:rsidR="00D41F84">
        <w:rPr>
          <w:rFonts w:ascii="Sylfaen" w:hAnsi="Sylfaen" w:cs="Sylfaen"/>
          <w:bCs/>
          <w:lang w:val="ka-GE" w:eastAsia="zh-CN"/>
        </w:rPr>
        <w:t>წ</w:t>
      </w:r>
      <w:r w:rsidR="00142820">
        <w:rPr>
          <w:rFonts w:ascii="Sylfaen" w:hAnsi="Sylfaen" w:cs="Sylfaen"/>
          <w:bCs/>
          <w:lang w:val="ka-GE" w:eastAsia="zh-CN"/>
        </w:rPr>
        <w:t>ვლა</w:t>
      </w:r>
      <w:proofErr w:type="spellEnd"/>
      <w:r w:rsidR="00142820">
        <w:rPr>
          <w:rFonts w:ascii="Sylfaen" w:hAnsi="Sylfaen" w:cs="Sylfaen"/>
          <w:bCs/>
          <w:lang w:val="ka-GE" w:eastAsia="zh-CN"/>
        </w:rPr>
        <w:t>;</w:t>
      </w:r>
    </w:p>
    <w:p w14:paraId="47B2E809" w14:textId="77777777" w:rsidR="002C64DF" w:rsidRDefault="002C64DF" w:rsidP="00474B3F">
      <w:pPr>
        <w:spacing w:after="0" w:line="240" w:lineRule="auto"/>
        <w:rPr>
          <w:rFonts w:ascii="Sylfaen" w:hAnsi="Sylfaen" w:cs="Sylfaen"/>
          <w:bCs/>
          <w:lang w:val="ka-GE" w:eastAsia="zh-CN"/>
        </w:rPr>
      </w:pPr>
    </w:p>
    <w:p w14:paraId="56BD4BD6" w14:textId="431FF07D" w:rsidR="004F4292" w:rsidRDefault="009E2208" w:rsidP="00474B3F">
      <w:pPr>
        <w:spacing w:after="0" w:line="240" w:lineRule="auto"/>
        <w:rPr>
          <w:rFonts w:ascii="Sylfaen" w:hAnsi="Sylfaen" w:cs="Sylfaen"/>
          <w:bCs/>
          <w:lang w:val="ka-GE" w:eastAsia="zh-CN"/>
        </w:rPr>
      </w:pPr>
      <w:r>
        <w:rPr>
          <w:rFonts w:ascii="Sylfaen" w:hAnsi="Sylfaen" w:cs="Sylfaen"/>
          <w:bCs/>
          <w:lang w:val="ka-GE" w:eastAsia="zh-CN"/>
        </w:rPr>
        <w:t xml:space="preserve"> </w:t>
      </w:r>
      <w:r w:rsidR="004F4292">
        <w:rPr>
          <w:rFonts w:ascii="Sylfaen" w:hAnsi="Sylfaen" w:cs="Sylfaen"/>
          <w:bCs/>
          <w:lang w:val="ka-GE" w:eastAsia="zh-CN"/>
        </w:rPr>
        <w:t>-</w:t>
      </w:r>
      <w:r>
        <w:rPr>
          <w:rFonts w:ascii="Sylfaen" w:hAnsi="Sylfaen" w:cs="Sylfaen"/>
          <w:bCs/>
          <w:lang w:val="ka-GE" w:eastAsia="zh-CN"/>
        </w:rPr>
        <w:t>გარე განათებები</w:t>
      </w:r>
      <w:r w:rsidR="004F4292">
        <w:rPr>
          <w:rFonts w:ascii="Sylfaen" w:hAnsi="Sylfaen" w:cs="Sylfaen"/>
          <w:bCs/>
          <w:lang w:val="ka-GE" w:eastAsia="zh-CN"/>
        </w:rPr>
        <w:t>;</w:t>
      </w:r>
    </w:p>
    <w:p w14:paraId="0CC57457" w14:textId="77777777" w:rsidR="003D6066" w:rsidRDefault="003D6066" w:rsidP="00474B3F">
      <w:pPr>
        <w:spacing w:after="0" w:line="240" w:lineRule="auto"/>
        <w:rPr>
          <w:rFonts w:ascii="Sylfaen" w:hAnsi="Sylfaen" w:cs="Sylfaen"/>
          <w:bCs/>
          <w:lang w:val="ka-GE" w:eastAsia="zh-CN"/>
        </w:rPr>
      </w:pPr>
    </w:p>
    <w:p w14:paraId="3B59B690" w14:textId="18944FC8" w:rsidR="00142820" w:rsidRPr="00142820" w:rsidRDefault="00142820" w:rsidP="00474B3F">
      <w:pPr>
        <w:spacing w:after="0" w:line="240" w:lineRule="auto"/>
        <w:rPr>
          <w:rFonts w:ascii="Sylfaen" w:hAnsi="Sylfaen" w:cs="Sylfaen"/>
          <w:bCs/>
          <w:lang w:val="ka-GE" w:eastAsia="zh-CN"/>
        </w:rPr>
      </w:pPr>
      <w:r>
        <w:rPr>
          <w:rFonts w:ascii="Sylfaen" w:hAnsi="Sylfaen" w:cs="Sylfaen"/>
          <w:bCs/>
          <w:lang w:val="ka-GE" w:eastAsia="zh-CN"/>
        </w:rPr>
        <w:t>-წყლის სარკე</w:t>
      </w:r>
    </w:p>
    <w:p w14:paraId="662F4994" w14:textId="77777777" w:rsidR="002C64DF" w:rsidRDefault="002C64DF" w:rsidP="00474B3F">
      <w:pPr>
        <w:spacing w:after="0" w:line="240" w:lineRule="auto"/>
        <w:rPr>
          <w:rFonts w:ascii="Sylfaen" w:hAnsi="Sylfaen" w:cs="Sylfaen"/>
          <w:bCs/>
          <w:lang w:val="ka-GE" w:eastAsia="zh-CN"/>
        </w:rPr>
      </w:pPr>
    </w:p>
    <w:p w14:paraId="196B0EC5" w14:textId="6D7DE9E9" w:rsidR="00F262FC" w:rsidRDefault="009E2208" w:rsidP="00474B3F">
      <w:pPr>
        <w:spacing w:after="0" w:line="240" w:lineRule="auto"/>
        <w:rPr>
          <w:rFonts w:ascii="Sylfaen" w:hAnsi="Sylfaen" w:cs="Sylfaen"/>
          <w:bCs/>
          <w:lang w:val="ka-GE" w:eastAsia="zh-CN"/>
        </w:rPr>
      </w:pPr>
      <w:r>
        <w:rPr>
          <w:rFonts w:ascii="Sylfaen" w:hAnsi="Sylfaen" w:cs="Sylfaen"/>
          <w:bCs/>
          <w:lang w:val="ka-GE" w:eastAsia="zh-CN"/>
        </w:rPr>
        <w:t xml:space="preserve"> </w:t>
      </w:r>
      <w:r w:rsidR="004F4292">
        <w:rPr>
          <w:rFonts w:ascii="Sylfaen" w:hAnsi="Sylfaen" w:cs="Sylfaen"/>
          <w:bCs/>
          <w:lang w:val="ka-GE" w:eastAsia="zh-CN"/>
        </w:rPr>
        <w:t>-</w:t>
      </w:r>
      <w:r>
        <w:rPr>
          <w:rFonts w:ascii="Sylfaen" w:hAnsi="Sylfaen" w:cs="Sylfaen"/>
          <w:bCs/>
          <w:lang w:val="ka-GE" w:eastAsia="zh-CN"/>
        </w:rPr>
        <w:t>მოსასვენებელი სკამების</w:t>
      </w:r>
      <w:r w:rsidR="00F262FC">
        <w:rPr>
          <w:rFonts w:ascii="Sylfaen" w:hAnsi="Sylfaen" w:cs="Sylfaen"/>
          <w:bCs/>
          <w:lang w:val="ka-GE" w:eastAsia="zh-CN"/>
        </w:rPr>
        <w:t>/ნაგვის ურნების/ბორდიურების</w:t>
      </w:r>
      <w:r>
        <w:rPr>
          <w:rFonts w:ascii="Sylfaen" w:hAnsi="Sylfaen" w:cs="Sylfaen"/>
          <w:bCs/>
          <w:lang w:val="ka-GE" w:eastAsia="zh-CN"/>
        </w:rPr>
        <w:t xml:space="preserve"> განთავსების ადგილები</w:t>
      </w:r>
      <w:r w:rsidR="00F262FC">
        <w:rPr>
          <w:rFonts w:ascii="Sylfaen" w:hAnsi="Sylfaen" w:cs="Sylfaen"/>
          <w:bCs/>
          <w:lang w:val="ka-GE" w:eastAsia="zh-CN"/>
        </w:rPr>
        <w:t>ს პროექტირება;</w:t>
      </w:r>
    </w:p>
    <w:p w14:paraId="203D67A1" w14:textId="77777777" w:rsidR="003D6066" w:rsidRDefault="003D6066" w:rsidP="00474B3F">
      <w:pPr>
        <w:spacing w:after="0" w:line="240" w:lineRule="auto"/>
        <w:rPr>
          <w:rFonts w:ascii="Sylfaen" w:hAnsi="Sylfaen" w:cs="Sylfaen"/>
          <w:bCs/>
          <w:lang w:val="ka-GE" w:eastAsia="zh-CN"/>
        </w:rPr>
      </w:pPr>
    </w:p>
    <w:p w14:paraId="128375C6" w14:textId="0E0CE86D" w:rsidR="00142820" w:rsidRDefault="00142820" w:rsidP="00474B3F">
      <w:pPr>
        <w:spacing w:after="0" w:line="240" w:lineRule="auto"/>
        <w:rPr>
          <w:rFonts w:ascii="Sylfaen" w:hAnsi="Sylfaen" w:cs="Sylfaen"/>
          <w:bCs/>
          <w:lang w:val="ka-GE" w:eastAsia="zh-CN"/>
        </w:rPr>
      </w:pPr>
      <w:r>
        <w:rPr>
          <w:rFonts w:ascii="Sylfaen" w:hAnsi="Sylfaen" w:cs="Sylfaen"/>
          <w:bCs/>
          <w:lang w:val="ka-GE" w:eastAsia="zh-CN"/>
        </w:rPr>
        <w:t>-სათამაშო მოედნები/სტადიონები;</w:t>
      </w:r>
    </w:p>
    <w:p w14:paraId="6FCBBCE1" w14:textId="77777777" w:rsidR="003D6066" w:rsidRDefault="003D6066" w:rsidP="00474B3F">
      <w:pPr>
        <w:spacing w:after="0" w:line="240" w:lineRule="auto"/>
        <w:rPr>
          <w:rFonts w:ascii="Sylfaen" w:hAnsi="Sylfaen" w:cs="Sylfaen"/>
          <w:bCs/>
          <w:lang w:val="ka-GE" w:eastAsia="zh-CN"/>
        </w:rPr>
      </w:pPr>
    </w:p>
    <w:p w14:paraId="148FAC83" w14:textId="6EBD50A5" w:rsidR="00794088" w:rsidRDefault="00794088" w:rsidP="00474B3F">
      <w:pPr>
        <w:spacing w:after="0" w:line="240" w:lineRule="auto"/>
        <w:rPr>
          <w:rFonts w:ascii="Sylfaen" w:hAnsi="Sylfaen" w:cs="Sylfaen"/>
          <w:bCs/>
          <w:lang w:val="ka-GE" w:eastAsia="zh-CN"/>
        </w:rPr>
      </w:pPr>
      <w:r>
        <w:rPr>
          <w:rFonts w:ascii="Sylfaen" w:hAnsi="Sylfaen" w:cs="Sylfaen"/>
          <w:bCs/>
          <w:lang w:val="ka-GE" w:eastAsia="zh-CN"/>
        </w:rPr>
        <w:t>- საჩრდილობლები</w:t>
      </w:r>
      <w:r w:rsidR="00142820">
        <w:rPr>
          <w:rFonts w:ascii="Sylfaen" w:hAnsi="Sylfaen" w:cs="Sylfaen"/>
          <w:bCs/>
          <w:lang w:val="ka-GE" w:eastAsia="zh-CN"/>
        </w:rPr>
        <w:t>/ფანჩატურები;</w:t>
      </w:r>
    </w:p>
    <w:p w14:paraId="437544BF" w14:textId="77777777" w:rsidR="002C64DF" w:rsidRDefault="002C64DF" w:rsidP="00474B3F">
      <w:pPr>
        <w:spacing w:after="0" w:line="240" w:lineRule="auto"/>
        <w:rPr>
          <w:rFonts w:ascii="Sylfaen" w:hAnsi="Sylfaen" w:cs="Sylfaen"/>
          <w:bCs/>
          <w:lang w:val="ka-GE" w:eastAsia="zh-CN"/>
        </w:rPr>
      </w:pPr>
    </w:p>
    <w:p w14:paraId="58DDBBD0" w14:textId="447479E6" w:rsidR="00F262FC" w:rsidRDefault="00F262FC" w:rsidP="00474B3F">
      <w:pPr>
        <w:spacing w:after="0" w:line="240" w:lineRule="auto"/>
        <w:rPr>
          <w:rFonts w:ascii="Sylfaen" w:hAnsi="Sylfaen" w:cs="Sylfaen"/>
          <w:bCs/>
          <w:lang w:val="ka-GE" w:eastAsia="zh-CN"/>
        </w:rPr>
      </w:pPr>
      <w:r>
        <w:rPr>
          <w:rFonts w:ascii="Sylfaen" w:hAnsi="Sylfaen" w:cs="Sylfaen"/>
          <w:bCs/>
          <w:lang w:val="ka-GE" w:eastAsia="zh-CN"/>
        </w:rPr>
        <w:t>-</w:t>
      </w:r>
      <w:r w:rsidR="004F4292">
        <w:rPr>
          <w:rFonts w:ascii="Sylfaen" w:hAnsi="Sylfaen" w:cs="Sylfaen"/>
          <w:bCs/>
          <w:lang w:val="ka-GE" w:eastAsia="zh-CN"/>
        </w:rPr>
        <w:t>ვერტიკალური გეგმარება</w:t>
      </w:r>
      <w:r>
        <w:rPr>
          <w:rFonts w:ascii="Sylfaen" w:hAnsi="Sylfaen" w:cs="Sylfaen"/>
          <w:bCs/>
          <w:lang w:val="ka-GE" w:eastAsia="zh-CN"/>
        </w:rPr>
        <w:t>;</w:t>
      </w:r>
      <w:r w:rsidR="009E2208">
        <w:rPr>
          <w:rFonts w:ascii="Sylfaen" w:hAnsi="Sylfaen" w:cs="Sylfaen"/>
          <w:bCs/>
          <w:lang w:val="ka-GE" w:eastAsia="zh-CN"/>
        </w:rPr>
        <w:t xml:space="preserve"> </w:t>
      </w:r>
    </w:p>
    <w:p w14:paraId="12C90293" w14:textId="77777777" w:rsidR="002C64DF" w:rsidRPr="00D41F84" w:rsidRDefault="002C64DF" w:rsidP="00474B3F">
      <w:pPr>
        <w:spacing w:after="0" w:line="240" w:lineRule="auto"/>
        <w:rPr>
          <w:rFonts w:ascii="Sylfaen" w:hAnsi="Sylfaen" w:cs="Sylfaen"/>
          <w:bCs/>
          <w:lang w:eastAsia="zh-CN"/>
        </w:rPr>
      </w:pPr>
    </w:p>
    <w:p w14:paraId="776EB6A5" w14:textId="206D0E44" w:rsidR="002C64DF" w:rsidRDefault="00F262FC" w:rsidP="00474B3F">
      <w:pPr>
        <w:spacing w:after="0" w:line="240" w:lineRule="auto"/>
        <w:rPr>
          <w:rFonts w:ascii="Sylfaen" w:hAnsi="Sylfaen" w:cs="Sylfaen"/>
          <w:bCs/>
          <w:lang w:val="ka-GE" w:eastAsia="zh-CN"/>
        </w:rPr>
      </w:pPr>
      <w:r>
        <w:rPr>
          <w:rFonts w:ascii="Sylfaen" w:hAnsi="Sylfaen" w:cs="Sylfaen"/>
          <w:bCs/>
          <w:lang w:val="ka-GE" w:eastAsia="zh-CN"/>
        </w:rPr>
        <w:t>-</w:t>
      </w:r>
      <w:r w:rsidR="009E2208">
        <w:rPr>
          <w:rFonts w:ascii="Sylfaen" w:hAnsi="Sylfaen" w:cs="Sylfaen"/>
          <w:bCs/>
          <w:lang w:val="ka-GE" w:eastAsia="zh-CN"/>
        </w:rPr>
        <w:t>და სხვა დამატებითი ინფრასტრუქტურული დეტალები</w:t>
      </w:r>
      <w:r>
        <w:rPr>
          <w:rFonts w:ascii="Sylfaen" w:hAnsi="Sylfaen" w:cs="Sylfaen"/>
          <w:bCs/>
          <w:lang w:val="ka-GE" w:eastAsia="zh-CN"/>
        </w:rPr>
        <w:t xml:space="preserve">ს პროექტირება, </w:t>
      </w:r>
      <w:r w:rsidR="009E2208">
        <w:rPr>
          <w:rFonts w:ascii="Sylfaen" w:hAnsi="Sylfaen" w:cs="Sylfaen"/>
          <w:bCs/>
          <w:lang w:val="ka-GE" w:eastAsia="zh-CN"/>
        </w:rPr>
        <w:t>რომელიც შესაძლებელია პროექტის სრულყოფისათვის გახდეს საჭირო</w:t>
      </w:r>
      <w:r w:rsidR="004A0024">
        <w:rPr>
          <w:rFonts w:ascii="Sylfaen" w:hAnsi="Sylfaen" w:cs="Sylfaen"/>
          <w:bCs/>
          <w:lang w:val="ka-GE" w:eastAsia="zh-CN"/>
        </w:rPr>
        <w:t xml:space="preserve">. </w:t>
      </w:r>
    </w:p>
    <w:p w14:paraId="247465AB" w14:textId="77777777" w:rsidR="002C64DF" w:rsidRDefault="002C64DF" w:rsidP="00474B3F">
      <w:pPr>
        <w:spacing w:after="0" w:line="240" w:lineRule="auto"/>
        <w:rPr>
          <w:rFonts w:ascii="Sylfaen" w:hAnsi="Sylfaen" w:cs="Sylfaen"/>
          <w:bCs/>
          <w:lang w:val="ka-GE" w:eastAsia="zh-CN"/>
        </w:rPr>
      </w:pPr>
    </w:p>
    <w:p w14:paraId="069BA99C" w14:textId="44EFBF34" w:rsidR="00474B3F" w:rsidRDefault="002C64DF" w:rsidP="00474B3F">
      <w:pPr>
        <w:spacing w:after="0" w:line="240" w:lineRule="auto"/>
        <w:rPr>
          <w:rFonts w:ascii="Sylfaen" w:hAnsi="Sylfaen" w:cs="Sylfaen"/>
          <w:bCs/>
          <w:lang w:val="ka-GE" w:eastAsia="zh-CN"/>
        </w:rPr>
      </w:pPr>
      <w:r>
        <w:rPr>
          <w:rFonts w:ascii="Sylfaen" w:hAnsi="Sylfaen" w:cs="Sylfaen"/>
          <w:bCs/>
          <w:lang w:val="ka-GE" w:eastAsia="zh-CN"/>
        </w:rPr>
        <w:lastRenderedPageBreak/>
        <w:t>-</w:t>
      </w:r>
      <w:r w:rsidR="009E2208">
        <w:rPr>
          <w:rFonts w:ascii="Sylfaen" w:hAnsi="Sylfaen" w:cs="Sylfaen"/>
          <w:bCs/>
          <w:lang w:val="ka-GE" w:eastAsia="zh-CN"/>
        </w:rPr>
        <w:t>ტერიტორიის გამწვანებ</w:t>
      </w:r>
      <w:r>
        <w:rPr>
          <w:rFonts w:ascii="Sylfaen" w:hAnsi="Sylfaen" w:cs="Sylfaen"/>
          <w:bCs/>
          <w:lang w:val="ka-GE" w:eastAsia="zh-CN"/>
        </w:rPr>
        <w:t xml:space="preserve">ის პროექტის </w:t>
      </w:r>
      <w:r w:rsidR="00142820">
        <w:rPr>
          <w:rFonts w:ascii="Sylfaen" w:hAnsi="Sylfaen" w:cs="Sylfaen"/>
          <w:bCs/>
          <w:lang w:val="ka-GE" w:eastAsia="zh-CN"/>
        </w:rPr>
        <w:t xml:space="preserve">რევიზია, </w:t>
      </w:r>
      <w:r w:rsidR="00A87F18">
        <w:rPr>
          <w:rFonts w:ascii="Sylfaen" w:hAnsi="Sylfaen" w:cs="Sylfaen"/>
          <w:bCs/>
          <w:lang w:val="ka-GE" w:eastAsia="zh-CN"/>
        </w:rPr>
        <w:t xml:space="preserve">მათ შორის ბალახის, ხეების, ბუჩქებისა, თუ სხვა მწვანე ნარგავების </w:t>
      </w:r>
      <w:r w:rsidR="00F41898">
        <w:rPr>
          <w:rFonts w:ascii="Sylfaen" w:hAnsi="Sylfaen" w:cs="Sylfaen"/>
          <w:bCs/>
          <w:lang w:val="ka-GE" w:eastAsia="zh-CN"/>
        </w:rPr>
        <w:t xml:space="preserve">სახეობების ღეროს დიამეტრის  </w:t>
      </w:r>
      <w:r w:rsidR="00A87F18">
        <w:rPr>
          <w:rFonts w:ascii="Sylfaen" w:hAnsi="Sylfaen" w:cs="Sylfaen"/>
          <w:bCs/>
          <w:lang w:val="ka-GE" w:eastAsia="zh-CN"/>
        </w:rPr>
        <w:t xml:space="preserve">და განთავსების ადგილების </w:t>
      </w:r>
      <w:r w:rsidR="004A0024">
        <w:rPr>
          <w:rFonts w:ascii="Sylfaen" w:hAnsi="Sylfaen" w:cs="Sylfaen"/>
          <w:bCs/>
          <w:lang w:val="ka-GE" w:eastAsia="zh-CN"/>
        </w:rPr>
        <w:t>დაზუსტებ</w:t>
      </w:r>
      <w:r w:rsidR="00217464">
        <w:rPr>
          <w:rFonts w:ascii="Sylfaen" w:hAnsi="Sylfaen" w:cs="Sylfaen"/>
          <w:bCs/>
          <w:lang w:val="ka-GE" w:eastAsia="zh-CN"/>
        </w:rPr>
        <w:t>ა</w:t>
      </w:r>
      <w:r w:rsidR="00142820">
        <w:rPr>
          <w:rFonts w:ascii="Sylfaen" w:hAnsi="Sylfaen" w:cs="Sylfaen"/>
          <w:bCs/>
          <w:lang w:val="ka-GE" w:eastAsia="zh-CN"/>
        </w:rPr>
        <w:t xml:space="preserve"> </w:t>
      </w:r>
      <w:r w:rsidR="00217464">
        <w:rPr>
          <w:rFonts w:ascii="Sylfaen" w:hAnsi="Sylfaen" w:cs="Sylfaen"/>
          <w:bCs/>
          <w:lang w:val="ka-GE" w:eastAsia="zh-CN"/>
        </w:rPr>
        <w:t>ოპტიმიზაცი</w:t>
      </w:r>
      <w:r w:rsidR="00142820">
        <w:rPr>
          <w:rFonts w:ascii="Sylfaen" w:hAnsi="Sylfaen" w:cs="Sylfaen"/>
          <w:bCs/>
          <w:lang w:val="ka-GE" w:eastAsia="zh-CN"/>
        </w:rPr>
        <w:t>ის მიზნით</w:t>
      </w:r>
      <w:r w:rsidR="00217464">
        <w:rPr>
          <w:rFonts w:ascii="Sylfaen" w:hAnsi="Sylfaen" w:cs="Sylfaen"/>
          <w:bCs/>
          <w:lang w:val="ka-GE" w:eastAsia="zh-CN"/>
        </w:rPr>
        <w:t xml:space="preserve">. </w:t>
      </w:r>
    </w:p>
    <w:p w14:paraId="4AA46E80" w14:textId="06029681" w:rsidR="00B14B14" w:rsidRDefault="00B14B14" w:rsidP="00474B3F">
      <w:pPr>
        <w:spacing w:after="0" w:line="240" w:lineRule="auto"/>
        <w:rPr>
          <w:rFonts w:ascii="Sylfaen" w:hAnsi="Sylfaen" w:cs="Sylfaen"/>
          <w:bCs/>
          <w:lang w:val="ka-GE" w:eastAsia="zh-CN"/>
        </w:rPr>
      </w:pPr>
    </w:p>
    <w:p w14:paraId="2C54970D" w14:textId="77777777" w:rsidR="00142820" w:rsidRDefault="00142820" w:rsidP="00474B3F">
      <w:pPr>
        <w:spacing w:after="0" w:line="240" w:lineRule="auto"/>
        <w:rPr>
          <w:rFonts w:ascii="Sylfaen" w:hAnsi="Sylfaen" w:cs="Sylfaen"/>
          <w:bCs/>
          <w:lang w:val="ka-GE" w:eastAsia="zh-CN"/>
        </w:rPr>
      </w:pPr>
    </w:p>
    <w:p w14:paraId="6A745FF6" w14:textId="536880B3" w:rsidR="002C64DF" w:rsidRDefault="00B14B14" w:rsidP="00474B3F">
      <w:pPr>
        <w:spacing w:after="0" w:line="240" w:lineRule="auto"/>
        <w:rPr>
          <w:rFonts w:ascii="Sylfaen" w:hAnsi="Sylfaen" w:cs="Sylfaen"/>
          <w:bCs/>
          <w:lang w:val="ka-GE" w:eastAsia="zh-CN"/>
        </w:rPr>
      </w:pPr>
      <w:r>
        <w:rPr>
          <w:rFonts w:ascii="Sylfaen" w:hAnsi="Sylfaen" w:cs="Sylfaen"/>
          <w:bCs/>
          <w:lang w:val="ka-GE" w:eastAsia="zh-CN"/>
        </w:rPr>
        <w:t>გარდა ამისა</w:t>
      </w:r>
      <w:r w:rsidR="002C64DF">
        <w:rPr>
          <w:rFonts w:ascii="Sylfaen" w:hAnsi="Sylfaen" w:cs="Sylfaen"/>
          <w:bCs/>
          <w:lang w:val="ka-GE" w:eastAsia="zh-CN"/>
        </w:rPr>
        <w:t>:</w:t>
      </w:r>
    </w:p>
    <w:p w14:paraId="4B4AC45A" w14:textId="77777777" w:rsidR="002C64DF" w:rsidRDefault="002C64DF" w:rsidP="00474B3F">
      <w:pPr>
        <w:spacing w:after="0" w:line="240" w:lineRule="auto"/>
        <w:rPr>
          <w:rFonts w:ascii="Sylfaen" w:hAnsi="Sylfaen" w:cs="Sylfaen"/>
          <w:bCs/>
          <w:lang w:val="ka-GE" w:eastAsia="zh-CN"/>
        </w:rPr>
      </w:pPr>
    </w:p>
    <w:p w14:paraId="47153A1C" w14:textId="3FC6DE4B" w:rsidR="00B14B14" w:rsidRDefault="002C64DF" w:rsidP="00474B3F">
      <w:pPr>
        <w:spacing w:after="0" w:line="240" w:lineRule="auto"/>
        <w:rPr>
          <w:rFonts w:ascii="Sylfaen" w:hAnsi="Sylfaen" w:cs="Sylfaen"/>
          <w:bCs/>
          <w:lang w:val="ka-GE" w:eastAsia="zh-CN"/>
        </w:rPr>
      </w:pPr>
      <w:r>
        <w:rPr>
          <w:rFonts w:ascii="Sylfaen" w:hAnsi="Sylfaen" w:cs="Sylfaen"/>
          <w:bCs/>
          <w:lang w:val="ka-GE" w:eastAsia="zh-CN"/>
        </w:rPr>
        <w:t>-</w:t>
      </w:r>
      <w:r w:rsidR="00B14B14">
        <w:rPr>
          <w:rFonts w:ascii="Sylfaen" w:hAnsi="Sylfaen" w:cs="Sylfaen"/>
          <w:bCs/>
          <w:lang w:val="ka-GE" w:eastAsia="zh-CN"/>
        </w:rPr>
        <w:t xml:space="preserve">დამკვეთის მიერ მოწოდებული შესაბამისი ირიგაციის პროექტის რევიზია და ოპტიმალური ტექნიკური გადაწყვეტების მოძიება, </w:t>
      </w:r>
      <w:r w:rsidR="00217464">
        <w:rPr>
          <w:rFonts w:ascii="Sylfaen" w:hAnsi="Sylfaen" w:cs="Sylfaen"/>
          <w:bCs/>
          <w:lang w:val="ka-GE" w:eastAsia="zh-CN"/>
        </w:rPr>
        <w:t>ირიგაციის</w:t>
      </w:r>
      <w:r>
        <w:rPr>
          <w:rFonts w:ascii="Sylfaen" w:hAnsi="Sylfaen" w:cs="Sylfaen"/>
          <w:bCs/>
          <w:lang w:val="ka-GE" w:eastAsia="zh-CN"/>
        </w:rPr>
        <w:t xml:space="preserve"> პროექტის ავტორთან კოორდინაციაში </w:t>
      </w:r>
      <w:r w:rsidR="00B14B14">
        <w:rPr>
          <w:rFonts w:ascii="Sylfaen" w:hAnsi="Sylfaen" w:cs="Sylfaen"/>
          <w:bCs/>
          <w:lang w:val="ka-GE" w:eastAsia="zh-CN"/>
        </w:rPr>
        <w:t xml:space="preserve">რევიზიის შედეგების ასახვა შესაბამის პროექტში. </w:t>
      </w:r>
    </w:p>
    <w:p w14:paraId="1F0B240F" w14:textId="097316F7" w:rsidR="00B14B14" w:rsidRDefault="00B14B14" w:rsidP="00474B3F">
      <w:pPr>
        <w:spacing w:after="0" w:line="240" w:lineRule="auto"/>
        <w:rPr>
          <w:rFonts w:ascii="Sylfaen" w:hAnsi="Sylfaen" w:cs="Sylfaen"/>
          <w:bCs/>
          <w:lang w:val="ka-GE" w:eastAsia="zh-CN"/>
        </w:rPr>
      </w:pPr>
    </w:p>
    <w:p w14:paraId="1F44A819" w14:textId="2F9221AE" w:rsidR="00B14B14" w:rsidRDefault="002C64DF" w:rsidP="00474B3F">
      <w:pPr>
        <w:spacing w:after="0" w:line="240" w:lineRule="auto"/>
        <w:rPr>
          <w:rFonts w:ascii="Sylfaen" w:hAnsi="Sylfaen" w:cs="Sylfaen"/>
          <w:bCs/>
          <w:lang w:val="ka-GE" w:eastAsia="zh-CN"/>
        </w:rPr>
      </w:pPr>
      <w:r>
        <w:rPr>
          <w:rFonts w:ascii="Sylfaen" w:hAnsi="Sylfaen" w:cs="Sylfaen"/>
          <w:bCs/>
          <w:lang w:val="ka-GE" w:eastAsia="zh-CN"/>
        </w:rPr>
        <w:t>-</w:t>
      </w:r>
      <w:proofErr w:type="spellStart"/>
      <w:r w:rsidR="00B14B14">
        <w:rPr>
          <w:rFonts w:ascii="Sylfaen" w:hAnsi="Sylfaen" w:cs="Sylfaen"/>
          <w:bCs/>
          <w:lang w:val="ka-GE" w:eastAsia="zh-CN"/>
        </w:rPr>
        <w:t>კონცეფტ</w:t>
      </w:r>
      <w:r w:rsidR="00263B84">
        <w:rPr>
          <w:rFonts w:ascii="Sylfaen" w:hAnsi="Sylfaen" w:cs="Sylfaen"/>
          <w:bCs/>
          <w:lang w:val="ka-GE" w:eastAsia="zh-CN"/>
        </w:rPr>
        <w:t>უალურ</w:t>
      </w:r>
      <w:proofErr w:type="spellEnd"/>
      <w:r w:rsidR="00B14B14">
        <w:rPr>
          <w:rFonts w:ascii="Sylfaen" w:hAnsi="Sylfaen" w:cs="Sylfaen"/>
          <w:bCs/>
          <w:lang w:val="ka-GE" w:eastAsia="zh-CN"/>
        </w:rPr>
        <w:t xml:space="preserve"> დიზაინში არსებული წყლის სარკის </w:t>
      </w:r>
      <w:r w:rsidR="00217464">
        <w:rPr>
          <w:rFonts w:ascii="Sylfaen" w:hAnsi="Sylfaen" w:cs="Sylfaen"/>
          <w:bCs/>
          <w:lang w:val="ka-GE" w:eastAsia="zh-CN"/>
        </w:rPr>
        <w:t xml:space="preserve">ან/და წყლის სარკის ალტერნატიული  ვერსიის დეტალური </w:t>
      </w:r>
      <w:r w:rsidR="00B14B14">
        <w:rPr>
          <w:rFonts w:ascii="Sylfaen" w:hAnsi="Sylfaen" w:cs="Sylfaen"/>
          <w:bCs/>
          <w:lang w:val="ka-GE" w:eastAsia="zh-CN"/>
        </w:rPr>
        <w:t>დიზაინის</w:t>
      </w:r>
      <w:r w:rsidR="00217464">
        <w:rPr>
          <w:rFonts w:ascii="Sylfaen" w:hAnsi="Sylfaen" w:cs="Sylfaen"/>
          <w:bCs/>
          <w:lang w:val="ka-GE" w:eastAsia="zh-CN"/>
        </w:rPr>
        <w:t xml:space="preserve"> და შესაბამისი მასალების </w:t>
      </w:r>
      <w:r w:rsidR="00B14B14">
        <w:rPr>
          <w:rFonts w:ascii="Sylfaen" w:hAnsi="Sylfaen" w:cs="Sylfaen"/>
          <w:bCs/>
          <w:lang w:val="ka-GE" w:eastAsia="zh-CN"/>
        </w:rPr>
        <w:t xml:space="preserve"> შემუშავება  </w:t>
      </w:r>
      <w:r>
        <w:rPr>
          <w:rFonts w:ascii="Sylfaen" w:hAnsi="Sylfaen" w:cs="Sylfaen"/>
          <w:bCs/>
          <w:lang w:val="ka-GE" w:eastAsia="zh-CN"/>
        </w:rPr>
        <w:t xml:space="preserve">დამკვეთის მიერ დაქირავებულ </w:t>
      </w:r>
      <w:proofErr w:type="spellStart"/>
      <w:r w:rsidR="00B14B14">
        <w:rPr>
          <w:rFonts w:ascii="Sylfaen" w:hAnsi="Sylfaen" w:cs="Sylfaen"/>
          <w:bCs/>
          <w:lang w:val="ka-GE" w:eastAsia="zh-CN"/>
        </w:rPr>
        <w:t>პროექტანთთან</w:t>
      </w:r>
      <w:proofErr w:type="spellEnd"/>
      <w:r w:rsidR="00B14B14">
        <w:rPr>
          <w:rFonts w:ascii="Sylfaen" w:hAnsi="Sylfaen" w:cs="Sylfaen"/>
          <w:bCs/>
          <w:lang w:val="ka-GE" w:eastAsia="zh-CN"/>
        </w:rPr>
        <w:t xml:space="preserve"> კოორდინაციაში. </w:t>
      </w:r>
    </w:p>
    <w:p w14:paraId="1E56CB21" w14:textId="20C81B78" w:rsidR="00B14B14" w:rsidRDefault="00B14B14" w:rsidP="00474B3F">
      <w:pPr>
        <w:spacing w:after="0" w:line="240" w:lineRule="auto"/>
        <w:rPr>
          <w:rFonts w:ascii="Sylfaen" w:hAnsi="Sylfaen" w:cs="Sylfaen"/>
          <w:bCs/>
          <w:lang w:val="ka-GE" w:eastAsia="zh-CN"/>
        </w:rPr>
      </w:pPr>
    </w:p>
    <w:p w14:paraId="23ED2B2D" w14:textId="77777777" w:rsidR="00EC30A8" w:rsidRPr="00EC30A8" w:rsidRDefault="00EC30A8" w:rsidP="00FA4EA8">
      <w:pPr>
        <w:pStyle w:val="ListParagraph"/>
        <w:numPr>
          <w:ilvl w:val="0"/>
          <w:numId w:val="5"/>
        </w:numPr>
        <w:spacing w:after="0" w:line="240" w:lineRule="auto"/>
        <w:rPr>
          <w:rFonts w:ascii="Sylfaen" w:hAnsi="Sylfaen" w:cs="Sylfaen"/>
          <w:bCs/>
          <w:lang w:val="ka-GE" w:eastAsia="zh-CN"/>
        </w:rPr>
      </w:pPr>
      <w:r w:rsidRPr="00EC30A8">
        <w:rPr>
          <w:rFonts w:ascii="Sylfaen" w:hAnsi="Sylfaen" w:cs="Sylfaen"/>
          <w:bCs/>
          <w:lang w:val="ka-GE" w:eastAsia="zh-CN"/>
        </w:rPr>
        <w:t xml:space="preserve">ამასთან, გამარჯვებული კომპანია ვალდებულია დამკვეთს მოუმზადოს სრული </w:t>
      </w:r>
      <w:proofErr w:type="spellStart"/>
      <w:r w:rsidRPr="00EC30A8">
        <w:rPr>
          <w:rFonts w:ascii="Sylfaen" w:hAnsi="Sylfaen" w:cs="Sylfaen"/>
          <w:bCs/>
          <w:lang w:val="ka-GE" w:eastAsia="zh-CN"/>
        </w:rPr>
        <w:t>სატენდერო</w:t>
      </w:r>
      <w:proofErr w:type="spellEnd"/>
      <w:r w:rsidRPr="00EC30A8">
        <w:rPr>
          <w:rFonts w:ascii="Sylfaen" w:hAnsi="Sylfaen" w:cs="Sylfaen"/>
          <w:bCs/>
          <w:lang w:val="ka-GE" w:eastAsia="zh-CN"/>
        </w:rPr>
        <w:t xml:space="preserve"> დოკუმენტაცია და განმარტებითი ბარათი ისეთი სახით, რომ დამკვეთმა შეძლოს პოტენციური საშემსრულებლო კომპანიის მოძიება. </w:t>
      </w:r>
    </w:p>
    <w:p w14:paraId="5C9E18C4" w14:textId="77777777" w:rsidR="00EC30A8" w:rsidRDefault="00EC30A8" w:rsidP="00EC30A8">
      <w:pPr>
        <w:spacing w:after="0" w:line="240" w:lineRule="auto"/>
        <w:rPr>
          <w:rFonts w:ascii="Sylfaen" w:hAnsi="Sylfaen" w:cs="Sylfaen"/>
          <w:bCs/>
          <w:lang w:val="ka-GE" w:eastAsia="zh-CN"/>
        </w:rPr>
      </w:pPr>
    </w:p>
    <w:p w14:paraId="06AB3FED" w14:textId="1422D1B4" w:rsidR="009D1A16" w:rsidRPr="00EC30A8" w:rsidRDefault="009D1A16" w:rsidP="00FA4EA8">
      <w:pPr>
        <w:pStyle w:val="ListParagraph"/>
        <w:numPr>
          <w:ilvl w:val="0"/>
          <w:numId w:val="5"/>
        </w:numPr>
        <w:spacing w:after="0" w:line="240" w:lineRule="auto"/>
        <w:rPr>
          <w:rFonts w:ascii="Sylfaen" w:hAnsi="Sylfaen" w:cs="Sylfaen"/>
          <w:bCs/>
          <w:lang w:val="ka-GE" w:eastAsia="zh-CN"/>
        </w:rPr>
      </w:pPr>
      <w:r w:rsidRPr="00EC30A8">
        <w:rPr>
          <w:rFonts w:ascii="Sylfaen" w:hAnsi="Sylfaen" w:cs="Sylfaen"/>
          <w:bCs/>
          <w:lang w:val="ka-GE" w:eastAsia="zh-CN"/>
        </w:rPr>
        <w:t xml:space="preserve">საპროექტო სამუშაოების დასრულების შემდეგ შემსრულებელმა უნდა მოახდინოს ცვლილებების </w:t>
      </w:r>
      <w:r w:rsidR="00217464" w:rsidRPr="00EC30A8">
        <w:rPr>
          <w:rFonts w:ascii="Sylfaen" w:hAnsi="Sylfaen" w:cs="Sylfaen"/>
          <w:bCs/>
          <w:lang w:val="ka-GE" w:eastAsia="zh-CN"/>
        </w:rPr>
        <w:t>ა</w:t>
      </w:r>
      <w:r w:rsidR="003D6066">
        <w:rPr>
          <w:rFonts w:ascii="Sylfaen" w:hAnsi="Sylfaen" w:cs="Sylfaen"/>
          <w:bCs/>
          <w:lang w:val="ka-GE" w:eastAsia="zh-CN"/>
        </w:rPr>
        <w:t>ს</w:t>
      </w:r>
      <w:r w:rsidR="00217464" w:rsidRPr="00EC30A8">
        <w:rPr>
          <w:rFonts w:ascii="Sylfaen" w:hAnsi="Sylfaen" w:cs="Sylfaen"/>
          <w:bCs/>
          <w:lang w:val="ka-GE" w:eastAsia="zh-CN"/>
        </w:rPr>
        <w:t xml:space="preserve">ახვა მუშა ნახაზებში, </w:t>
      </w:r>
      <w:r w:rsidRPr="00EC30A8">
        <w:rPr>
          <w:rFonts w:ascii="Sylfaen" w:hAnsi="Sylfaen" w:cs="Sylfaen"/>
          <w:bCs/>
          <w:lang w:val="ka-GE" w:eastAsia="zh-CN"/>
        </w:rPr>
        <w:t xml:space="preserve">თუ ეს საჭირო გახდება უშუალოდ სამშენებლო სამუშაოების დროს. </w:t>
      </w:r>
    </w:p>
    <w:p w14:paraId="5AD2DCF5" w14:textId="6673951E" w:rsidR="009D1A16" w:rsidRDefault="009D1A16" w:rsidP="00474B3F">
      <w:pPr>
        <w:spacing w:after="0" w:line="240" w:lineRule="auto"/>
        <w:rPr>
          <w:rFonts w:ascii="Sylfaen" w:hAnsi="Sylfaen" w:cs="Sylfaen"/>
          <w:bCs/>
          <w:lang w:val="ka-GE" w:eastAsia="zh-CN"/>
        </w:rPr>
      </w:pPr>
    </w:p>
    <w:p w14:paraId="7B2C923C" w14:textId="16D3906E" w:rsidR="009D1A16" w:rsidRPr="00EC30A8" w:rsidRDefault="009D1A16" w:rsidP="00FA4EA8">
      <w:pPr>
        <w:pStyle w:val="ListParagraph"/>
        <w:numPr>
          <w:ilvl w:val="0"/>
          <w:numId w:val="5"/>
        </w:numPr>
        <w:spacing w:after="0" w:line="240" w:lineRule="auto"/>
        <w:rPr>
          <w:rFonts w:ascii="Sylfaen" w:hAnsi="Sylfaen" w:cs="Sylfaen"/>
          <w:bCs/>
          <w:lang w:val="ka-GE" w:eastAsia="zh-CN"/>
        </w:rPr>
      </w:pPr>
      <w:r w:rsidRPr="00EC30A8">
        <w:rPr>
          <w:rFonts w:ascii="Sylfaen" w:hAnsi="Sylfaen" w:cs="Sylfaen"/>
          <w:bCs/>
          <w:lang w:val="ka-GE" w:eastAsia="zh-CN"/>
        </w:rPr>
        <w:t>სამშენებლო სამუშაოების მიმდინარეობის დროს შემსრულებელმა უნდა მოახდი</w:t>
      </w:r>
      <w:r w:rsidR="003D6066">
        <w:rPr>
          <w:rFonts w:ascii="Sylfaen" w:hAnsi="Sylfaen" w:cs="Sylfaen"/>
          <w:bCs/>
          <w:lang w:val="ka-GE" w:eastAsia="zh-CN"/>
        </w:rPr>
        <w:t>ნოს</w:t>
      </w:r>
      <w:r w:rsidRPr="00EC30A8">
        <w:rPr>
          <w:rFonts w:ascii="Sylfaen" w:hAnsi="Sylfaen" w:cs="Sylfaen"/>
          <w:bCs/>
          <w:lang w:val="ka-GE" w:eastAsia="zh-CN"/>
        </w:rPr>
        <w:t xml:space="preserve"> ყოველკვირეული ვიზიტები ზედამხედველობის მიზნით. </w:t>
      </w:r>
    </w:p>
    <w:p w14:paraId="3A5E77EA" w14:textId="32D54C77" w:rsidR="00F83103" w:rsidRDefault="00F83103" w:rsidP="00474B3F">
      <w:pPr>
        <w:spacing w:after="0" w:line="240" w:lineRule="auto"/>
        <w:rPr>
          <w:rFonts w:ascii="Sylfaen" w:hAnsi="Sylfaen" w:cs="Sylfaen"/>
          <w:bCs/>
          <w:lang w:val="ka-GE" w:eastAsia="zh-CN"/>
        </w:rPr>
      </w:pPr>
    </w:p>
    <w:p w14:paraId="18C4159C" w14:textId="357DCFC0" w:rsidR="00B14B14" w:rsidRDefault="00B14B14" w:rsidP="00474B3F">
      <w:pPr>
        <w:spacing w:after="0" w:line="240" w:lineRule="auto"/>
        <w:rPr>
          <w:rFonts w:ascii="Sylfaen" w:hAnsi="Sylfaen" w:cs="Sylfaen"/>
          <w:bCs/>
          <w:lang w:val="ka-GE" w:eastAsia="zh-CN"/>
        </w:rPr>
      </w:pPr>
    </w:p>
    <w:p w14:paraId="3697B691" w14:textId="24CF4012" w:rsidR="00B14B14" w:rsidRDefault="00B14B14" w:rsidP="00474B3F">
      <w:pPr>
        <w:spacing w:after="0" w:line="240" w:lineRule="auto"/>
        <w:rPr>
          <w:rFonts w:ascii="Sylfaen" w:hAnsi="Sylfaen" w:cs="Sylfaen"/>
          <w:bCs/>
          <w:lang w:val="ka-GE" w:eastAsia="zh-CN"/>
        </w:rPr>
      </w:pPr>
      <w:r>
        <w:rPr>
          <w:rFonts w:ascii="Sylfaen" w:hAnsi="Sylfaen" w:cs="Sylfaen"/>
          <w:bCs/>
          <w:lang w:val="ka-GE" w:eastAsia="zh-CN"/>
        </w:rPr>
        <w:t>სრული დოკუმენტაციის გაზიარება დამკვე</w:t>
      </w:r>
      <w:r w:rsidR="00263B84">
        <w:rPr>
          <w:rFonts w:ascii="Sylfaen" w:hAnsi="Sylfaen" w:cs="Sylfaen"/>
          <w:bCs/>
          <w:lang w:val="ka-GE" w:eastAsia="zh-CN"/>
        </w:rPr>
        <w:t>თ</w:t>
      </w:r>
      <w:r>
        <w:rPr>
          <w:rFonts w:ascii="Sylfaen" w:hAnsi="Sylfaen" w:cs="Sylfaen"/>
          <w:bCs/>
          <w:lang w:val="ka-GE" w:eastAsia="zh-CN"/>
        </w:rPr>
        <w:t xml:space="preserve">ის მხრიდან მოხდება ტენდერზე </w:t>
      </w:r>
      <w:proofErr w:type="spellStart"/>
      <w:r>
        <w:rPr>
          <w:rFonts w:ascii="Sylfaen" w:hAnsi="Sylfaen" w:cs="Sylfaen"/>
          <w:bCs/>
          <w:lang w:val="ka-GE" w:eastAsia="zh-CN"/>
        </w:rPr>
        <w:t>ატვირთულ</w:t>
      </w:r>
      <w:proofErr w:type="spellEnd"/>
      <w:r>
        <w:rPr>
          <w:rFonts w:ascii="Sylfaen" w:hAnsi="Sylfaen" w:cs="Sylfaen"/>
          <w:bCs/>
          <w:lang w:val="ka-GE" w:eastAsia="zh-CN"/>
        </w:rPr>
        <w:t xml:space="preserve"> </w:t>
      </w:r>
      <w:r w:rsidRPr="001107D7">
        <w:rPr>
          <w:rFonts w:ascii="Sylfaen" w:hAnsi="Sylfaen" w:cs="Sylfaen"/>
          <w:bCs/>
          <w:lang w:val="ka-GE" w:eastAsia="zh-CN"/>
        </w:rPr>
        <w:t>NDA-</w:t>
      </w:r>
      <w:r>
        <w:rPr>
          <w:rFonts w:ascii="Sylfaen" w:hAnsi="Sylfaen" w:cs="Sylfaen"/>
          <w:bCs/>
          <w:lang w:val="ka-GE" w:eastAsia="zh-CN"/>
        </w:rPr>
        <w:t xml:space="preserve">ზე ხელმოწერის შემდეგ. </w:t>
      </w:r>
    </w:p>
    <w:p w14:paraId="2CE0A864" w14:textId="77777777" w:rsidR="00263B84" w:rsidRDefault="00263B84" w:rsidP="00474B3F">
      <w:pPr>
        <w:spacing w:after="0" w:line="240" w:lineRule="auto"/>
        <w:rPr>
          <w:rFonts w:ascii="Sylfaen" w:hAnsi="Sylfaen" w:cs="Sylfaen"/>
          <w:bCs/>
          <w:lang w:val="ka-GE" w:eastAsia="zh-CN"/>
        </w:rPr>
      </w:pPr>
    </w:p>
    <w:p w14:paraId="66769D02" w14:textId="17A0DB77" w:rsidR="00263B84" w:rsidRDefault="00263B84" w:rsidP="00474B3F">
      <w:pPr>
        <w:spacing w:after="0" w:line="240" w:lineRule="auto"/>
        <w:rPr>
          <w:rFonts w:ascii="Sylfaen" w:hAnsi="Sylfaen" w:cs="Sylfaen"/>
          <w:bCs/>
          <w:lang w:val="ka-GE" w:eastAsia="zh-CN"/>
        </w:rPr>
      </w:pPr>
      <w:r w:rsidRPr="00263B84">
        <w:rPr>
          <w:rFonts w:ascii="Sylfaen" w:hAnsi="Sylfaen" w:cs="Sylfaen"/>
          <w:bCs/>
          <w:lang w:val="ka-GE" w:eastAsia="zh-CN"/>
        </w:rPr>
        <w:t>NDA-</w:t>
      </w:r>
      <w:r>
        <w:rPr>
          <w:rFonts w:ascii="Sylfaen" w:hAnsi="Sylfaen" w:cs="Sylfaen"/>
          <w:bCs/>
          <w:lang w:val="ka-GE" w:eastAsia="zh-CN"/>
        </w:rPr>
        <w:t xml:space="preserve">ზე ხელმოწერის შემდეგ </w:t>
      </w:r>
      <w:proofErr w:type="spellStart"/>
      <w:r w:rsidR="003D6066">
        <w:rPr>
          <w:rFonts w:ascii="Sylfaen" w:hAnsi="Sylfaen" w:cs="Sylfaen"/>
          <w:bCs/>
          <w:lang w:val="ka-GE" w:eastAsia="zh-CN"/>
        </w:rPr>
        <w:t>შემსყიდველის</w:t>
      </w:r>
      <w:proofErr w:type="spellEnd"/>
      <w:r w:rsidR="003D6066">
        <w:rPr>
          <w:rFonts w:ascii="Sylfaen" w:hAnsi="Sylfaen" w:cs="Sylfaen"/>
          <w:bCs/>
          <w:lang w:val="ka-GE" w:eastAsia="zh-CN"/>
        </w:rPr>
        <w:t xml:space="preserve"> </w:t>
      </w:r>
      <w:r w:rsidR="00142820">
        <w:rPr>
          <w:rFonts w:ascii="Sylfaen" w:hAnsi="Sylfaen" w:cs="Sylfaen"/>
          <w:bCs/>
          <w:lang w:val="ka-GE" w:eastAsia="zh-CN"/>
        </w:rPr>
        <w:t xml:space="preserve"> მხრიდან</w:t>
      </w:r>
      <w:r w:rsidR="003F0177">
        <w:rPr>
          <w:rFonts w:ascii="Sylfaen" w:hAnsi="Sylfaen" w:cs="Sylfaen"/>
          <w:bCs/>
          <w:lang w:val="ka-GE" w:eastAsia="zh-CN"/>
        </w:rPr>
        <w:t xml:space="preserve"> </w:t>
      </w:r>
      <w:r w:rsidR="003D6066">
        <w:rPr>
          <w:rFonts w:ascii="Sylfaen" w:hAnsi="Sylfaen" w:cs="Sylfaen"/>
          <w:bCs/>
          <w:lang w:val="ka-GE" w:eastAsia="zh-CN"/>
        </w:rPr>
        <w:t xml:space="preserve">დაინტერესებული პირისთვის </w:t>
      </w:r>
      <w:r w:rsidR="00142820">
        <w:rPr>
          <w:rFonts w:ascii="Sylfaen" w:hAnsi="Sylfaen" w:cs="Sylfaen"/>
          <w:bCs/>
          <w:lang w:val="ka-GE" w:eastAsia="zh-CN"/>
        </w:rPr>
        <w:t>მოწოდე</w:t>
      </w:r>
      <w:r w:rsidR="003F0177">
        <w:rPr>
          <w:rFonts w:ascii="Sylfaen" w:hAnsi="Sylfaen" w:cs="Sylfaen"/>
          <w:bCs/>
          <w:lang w:val="ka-GE" w:eastAsia="zh-CN"/>
        </w:rPr>
        <w:t>ბ</w:t>
      </w:r>
      <w:r w:rsidR="00142820">
        <w:rPr>
          <w:rFonts w:ascii="Sylfaen" w:hAnsi="Sylfaen" w:cs="Sylfaen"/>
          <w:bCs/>
          <w:lang w:val="ka-GE" w:eastAsia="zh-CN"/>
        </w:rPr>
        <w:t xml:space="preserve">ული იქნება </w:t>
      </w:r>
      <w:r>
        <w:rPr>
          <w:rFonts w:ascii="Sylfaen" w:hAnsi="Sylfaen" w:cs="Sylfaen"/>
          <w:bCs/>
          <w:lang w:val="ka-GE" w:eastAsia="zh-CN"/>
        </w:rPr>
        <w:t xml:space="preserve">შემდეგი დოკუმენტაცია: </w:t>
      </w:r>
    </w:p>
    <w:p w14:paraId="7A142AC5" w14:textId="77777777" w:rsidR="00263B84" w:rsidRPr="00263B84" w:rsidRDefault="00263B84" w:rsidP="00474B3F">
      <w:pPr>
        <w:spacing w:after="0" w:line="240" w:lineRule="auto"/>
        <w:rPr>
          <w:rFonts w:ascii="Sylfaen" w:hAnsi="Sylfaen" w:cs="Sylfaen"/>
          <w:bCs/>
          <w:lang w:val="ka-GE" w:eastAsia="zh-CN"/>
        </w:rPr>
      </w:pPr>
    </w:p>
    <w:p w14:paraId="66773E1C" w14:textId="4AFC34AA" w:rsidR="00C97C92" w:rsidRPr="00D86E55" w:rsidRDefault="00263B84"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საკადასტრო რუკ</w:t>
      </w:r>
      <w:r w:rsidR="00142820" w:rsidRPr="00D86E55">
        <w:rPr>
          <w:rFonts w:ascii="Sylfaen" w:hAnsi="Sylfaen" w:cs="Sylfaen"/>
          <w:bCs/>
          <w:lang w:val="ka-GE" w:eastAsia="zh-CN"/>
        </w:rPr>
        <w:t>ა და ამონაწერი;</w:t>
      </w:r>
    </w:p>
    <w:p w14:paraId="4E9C8911" w14:textId="52993472" w:rsidR="00F41898" w:rsidRPr="00D86E55" w:rsidRDefault="00F41898"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ტერი</w:t>
      </w:r>
      <w:r w:rsidR="00D41F84" w:rsidRPr="00D86E55">
        <w:rPr>
          <w:rFonts w:ascii="Sylfaen" w:hAnsi="Sylfaen" w:cs="Sylfaen"/>
          <w:bCs/>
          <w:lang w:val="ka-GE" w:eastAsia="zh-CN"/>
        </w:rPr>
        <w:t>ტ</w:t>
      </w:r>
      <w:r w:rsidRPr="00D86E55">
        <w:rPr>
          <w:rFonts w:ascii="Sylfaen" w:hAnsi="Sylfaen" w:cs="Sylfaen"/>
          <w:bCs/>
          <w:lang w:val="ka-GE" w:eastAsia="zh-CN"/>
        </w:rPr>
        <w:t>ორიის გენგეგმა</w:t>
      </w:r>
      <w:r w:rsidR="003F0177" w:rsidRPr="00D86E55">
        <w:rPr>
          <w:rFonts w:ascii="Sylfaen" w:hAnsi="Sylfaen" w:cs="Sylfaen"/>
          <w:bCs/>
          <w:lang w:val="ka-GE" w:eastAsia="zh-CN"/>
        </w:rPr>
        <w:t>;</w:t>
      </w:r>
    </w:p>
    <w:p w14:paraId="79B6FC27" w14:textId="77777777" w:rsidR="003D6066" w:rsidRDefault="003F0177"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 xml:space="preserve">პარკის </w:t>
      </w:r>
      <w:r w:rsidR="00263B84" w:rsidRPr="00D86E55">
        <w:rPr>
          <w:rFonts w:ascii="Sylfaen" w:hAnsi="Sylfaen" w:cs="Sylfaen"/>
          <w:bCs/>
          <w:lang w:val="ka-GE" w:eastAsia="zh-CN"/>
        </w:rPr>
        <w:t>პროექტის კონცეპტუალური დიზაინი</w:t>
      </w:r>
      <w:r w:rsidR="00142820" w:rsidRPr="00D86E55">
        <w:rPr>
          <w:rFonts w:ascii="Sylfaen" w:hAnsi="Sylfaen" w:cs="Sylfaen"/>
          <w:bCs/>
          <w:lang w:val="ka-GE" w:eastAsia="zh-CN"/>
        </w:rPr>
        <w:t>;</w:t>
      </w:r>
    </w:p>
    <w:p w14:paraId="3BA02C9E" w14:textId="1110324F" w:rsidR="00F41898" w:rsidRPr="00D86E55" w:rsidRDefault="003F0177"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 xml:space="preserve">. </w:t>
      </w:r>
      <w:r w:rsidR="00263B84" w:rsidRPr="00D86E55">
        <w:rPr>
          <w:rFonts w:ascii="Sylfaen" w:hAnsi="Sylfaen" w:cs="Sylfaen"/>
          <w:bCs/>
          <w:lang w:val="ka-GE" w:eastAsia="zh-CN"/>
        </w:rPr>
        <w:t>ვერტიკალური გეგმარება</w:t>
      </w:r>
      <w:r w:rsidR="00F262FC" w:rsidRPr="00D86E55">
        <w:rPr>
          <w:rFonts w:ascii="Sylfaen" w:hAnsi="Sylfaen" w:cs="Sylfaen"/>
          <w:bCs/>
          <w:lang w:val="ka-GE" w:eastAsia="zh-CN"/>
        </w:rPr>
        <w:t xml:space="preserve"> (მთლიანი ტერიტორიის)</w:t>
      </w:r>
      <w:r w:rsidR="00142820" w:rsidRPr="00D86E55">
        <w:rPr>
          <w:rFonts w:ascii="Sylfaen" w:hAnsi="Sylfaen" w:cs="Sylfaen"/>
          <w:bCs/>
          <w:lang w:val="ka-GE" w:eastAsia="zh-CN"/>
        </w:rPr>
        <w:t>;</w:t>
      </w:r>
    </w:p>
    <w:p w14:paraId="6A038431" w14:textId="626DFF20" w:rsidR="00263B84" w:rsidRPr="00D86E55" w:rsidRDefault="00142820"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გარე ქსელების პროექტი (მთლიანი ტერიტორიის</w:t>
      </w:r>
      <w:r w:rsidR="003F0177" w:rsidRPr="00D86E55">
        <w:rPr>
          <w:rFonts w:ascii="Sylfaen" w:hAnsi="Sylfaen" w:cs="Sylfaen"/>
          <w:bCs/>
          <w:lang w:val="ka-GE" w:eastAsia="zh-CN"/>
        </w:rPr>
        <w:t>)</w:t>
      </w:r>
      <w:r w:rsidR="00F262FC" w:rsidRPr="00D86E55">
        <w:rPr>
          <w:rFonts w:ascii="Sylfaen" w:hAnsi="Sylfaen" w:cs="Sylfaen"/>
          <w:bCs/>
          <w:lang w:val="ka-GE" w:eastAsia="zh-CN"/>
        </w:rPr>
        <w:t xml:space="preserve"> </w:t>
      </w:r>
    </w:p>
    <w:p w14:paraId="3D82EF95" w14:textId="7259F039" w:rsidR="00263B84" w:rsidRPr="00D86E55" w:rsidRDefault="00263B84" w:rsidP="00D86E55">
      <w:pPr>
        <w:pStyle w:val="ListParagraph"/>
        <w:numPr>
          <w:ilvl w:val="0"/>
          <w:numId w:val="6"/>
        </w:numPr>
        <w:spacing w:after="0" w:line="240" w:lineRule="auto"/>
        <w:rPr>
          <w:rFonts w:ascii="Sylfaen" w:hAnsi="Sylfaen" w:cs="Sylfaen"/>
          <w:bCs/>
          <w:lang w:val="ka-GE" w:eastAsia="zh-CN"/>
        </w:rPr>
      </w:pPr>
      <w:proofErr w:type="spellStart"/>
      <w:r w:rsidRPr="00D86E55">
        <w:rPr>
          <w:rFonts w:ascii="Sylfaen" w:hAnsi="Sylfaen" w:cs="Sylfaen"/>
          <w:bCs/>
          <w:lang w:val="ka-GE" w:eastAsia="zh-CN"/>
        </w:rPr>
        <w:t>გ</w:t>
      </w:r>
      <w:r w:rsidR="00142820" w:rsidRPr="00D86E55">
        <w:rPr>
          <w:rFonts w:ascii="Sylfaen" w:hAnsi="Sylfaen" w:cs="Sylfaen"/>
          <w:bCs/>
          <w:lang w:val="ka-GE" w:eastAsia="zh-CN"/>
        </w:rPr>
        <w:t>ანაშენებიანების</w:t>
      </w:r>
      <w:proofErr w:type="spellEnd"/>
      <w:r w:rsidR="00142820" w:rsidRPr="00D86E55">
        <w:rPr>
          <w:rFonts w:ascii="Sylfaen" w:hAnsi="Sylfaen" w:cs="Sylfaen"/>
          <w:bCs/>
          <w:lang w:val="ka-GE" w:eastAsia="zh-CN"/>
        </w:rPr>
        <w:t xml:space="preserve"> რეგულირების გეგმა </w:t>
      </w:r>
      <w:r w:rsidR="00F262FC" w:rsidRPr="00D86E55">
        <w:rPr>
          <w:rFonts w:ascii="Sylfaen" w:hAnsi="Sylfaen" w:cs="Sylfaen"/>
          <w:bCs/>
          <w:lang w:val="ka-GE" w:eastAsia="zh-CN"/>
        </w:rPr>
        <w:t>(მთლიანი ტერიტორიის)</w:t>
      </w:r>
    </w:p>
    <w:p w14:paraId="5E845EDE" w14:textId="2FCCD77F" w:rsidR="00F41898" w:rsidRPr="00D86E55" w:rsidRDefault="00F41898"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პარკის ტერიტორიის ტაქსაცია</w:t>
      </w:r>
      <w:r w:rsidR="00C97C92" w:rsidRPr="00D86E55">
        <w:rPr>
          <w:rFonts w:ascii="Sylfaen" w:hAnsi="Sylfaen" w:cs="Sylfaen"/>
          <w:bCs/>
          <w:lang w:val="ka-GE" w:eastAsia="zh-CN"/>
        </w:rPr>
        <w:t>;</w:t>
      </w:r>
    </w:p>
    <w:p w14:paraId="2ADB4B9A" w14:textId="5D918AEC" w:rsidR="00C97C92" w:rsidRPr="00D86E55" w:rsidRDefault="00C97C92" w:rsidP="00D86E55">
      <w:pPr>
        <w:pStyle w:val="ListParagraph"/>
        <w:numPr>
          <w:ilvl w:val="0"/>
          <w:numId w:val="6"/>
        </w:numPr>
        <w:spacing w:after="0" w:line="240" w:lineRule="auto"/>
        <w:rPr>
          <w:rFonts w:ascii="Sylfaen" w:hAnsi="Sylfaen" w:cs="Sylfaen"/>
          <w:bCs/>
          <w:lang w:val="ka-GE" w:eastAsia="zh-CN"/>
        </w:rPr>
      </w:pPr>
      <w:proofErr w:type="spellStart"/>
      <w:r w:rsidRPr="00D86E55">
        <w:rPr>
          <w:rFonts w:ascii="Sylfaen" w:hAnsi="Sylfaen" w:cs="Sylfaen"/>
          <w:bCs/>
          <w:lang w:val="ka-GE" w:eastAsia="zh-CN"/>
        </w:rPr>
        <w:t>საქპროექტო</w:t>
      </w:r>
      <w:proofErr w:type="spellEnd"/>
      <w:r w:rsidRPr="00D86E55">
        <w:rPr>
          <w:rFonts w:ascii="Sylfaen" w:hAnsi="Sylfaen" w:cs="Sylfaen"/>
          <w:bCs/>
          <w:lang w:val="ka-GE" w:eastAsia="zh-CN"/>
        </w:rPr>
        <w:t xml:space="preserve"> ხეების გან</w:t>
      </w:r>
      <w:r w:rsidR="003F0177" w:rsidRPr="00D86E55">
        <w:rPr>
          <w:rFonts w:ascii="Sylfaen" w:hAnsi="Sylfaen" w:cs="Sylfaen"/>
          <w:bCs/>
          <w:lang w:val="ka-GE" w:eastAsia="zh-CN"/>
        </w:rPr>
        <w:t>თ</w:t>
      </w:r>
      <w:r w:rsidRPr="00D86E55">
        <w:rPr>
          <w:rFonts w:ascii="Sylfaen" w:hAnsi="Sylfaen" w:cs="Sylfaen"/>
          <w:bCs/>
          <w:lang w:val="ka-GE" w:eastAsia="zh-CN"/>
        </w:rPr>
        <w:t>ავსების სქემა;</w:t>
      </w:r>
    </w:p>
    <w:p w14:paraId="5818E583" w14:textId="338B5B13" w:rsidR="00C97C92" w:rsidRPr="00D86E55" w:rsidRDefault="00C97C92"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ირიგაციის პროექტი;</w:t>
      </w:r>
    </w:p>
    <w:p w14:paraId="79793A20" w14:textId="0431AB7E" w:rsidR="00C97C92" w:rsidRPr="00D86E55" w:rsidRDefault="00C97C92" w:rsidP="00D86E55">
      <w:pPr>
        <w:pStyle w:val="ListParagraph"/>
        <w:numPr>
          <w:ilvl w:val="0"/>
          <w:numId w:val="6"/>
        </w:numPr>
        <w:spacing w:after="0" w:line="240" w:lineRule="auto"/>
        <w:rPr>
          <w:rFonts w:ascii="Sylfaen" w:hAnsi="Sylfaen" w:cs="Sylfaen"/>
          <w:bCs/>
          <w:lang w:val="ka-GE" w:eastAsia="zh-CN"/>
        </w:rPr>
      </w:pPr>
      <w:r w:rsidRPr="00D86E55">
        <w:rPr>
          <w:rFonts w:ascii="Sylfaen" w:hAnsi="Sylfaen" w:cs="Sylfaen"/>
          <w:bCs/>
          <w:lang w:val="ka-GE" w:eastAsia="zh-CN"/>
        </w:rPr>
        <w:t xml:space="preserve">წყლის სარკის (კალაპოტის) პროექტი; </w:t>
      </w:r>
    </w:p>
    <w:p w14:paraId="45D4ED2A" w14:textId="77777777" w:rsidR="00F41898" w:rsidRPr="00D41F84" w:rsidRDefault="00F41898" w:rsidP="00D41F84">
      <w:pPr>
        <w:spacing w:after="0" w:line="240" w:lineRule="auto"/>
        <w:rPr>
          <w:rFonts w:ascii="Sylfaen" w:hAnsi="Sylfaen" w:cs="Sylfaen"/>
          <w:bCs/>
          <w:lang w:val="ka-GE" w:eastAsia="zh-CN"/>
        </w:rPr>
      </w:pPr>
    </w:p>
    <w:p w14:paraId="7DAA39D1" w14:textId="77777777" w:rsidR="0055654F" w:rsidRDefault="0055654F" w:rsidP="00474B3F">
      <w:pPr>
        <w:spacing w:after="0" w:line="240" w:lineRule="auto"/>
        <w:rPr>
          <w:rFonts w:ascii="Sylfaen" w:hAnsi="Sylfaen" w:cs="Sylfaen"/>
          <w:b/>
          <w:color w:val="FF0000"/>
          <w:lang w:val="ka-GE" w:eastAsia="zh-CN"/>
        </w:rPr>
      </w:pPr>
    </w:p>
    <w:p w14:paraId="6B44580B" w14:textId="77777777" w:rsidR="0055654F" w:rsidRDefault="0055654F" w:rsidP="00474B3F">
      <w:pPr>
        <w:spacing w:after="0" w:line="240" w:lineRule="auto"/>
        <w:rPr>
          <w:rFonts w:ascii="Sylfaen" w:hAnsi="Sylfaen" w:cs="Sylfaen"/>
          <w:b/>
          <w:color w:val="FF0000"/>
          <w:lang w:val="ka-GE" w:eastAsia="zh-CN"/>
        </w:rPr>
      </w:pPr>
    </w:p>
    <w:p w14:paraId="7531D1B9" w14:textId="067901BD" w:rsidR="00225063" w:rsidRDefault="00C97C92" w:rsidP="00474B3F">
      <w:pPr>
        <w:spacing w:after="0" w:line="240" w:lineRule="auto"/>
        <w:rPr>
          <w:rFonts w:ascii="Sylfaen" w:hAnsi="Sylfaen" w:cs="Sylfaen"/>
          <w:b/>
          <w:color w:val="FF0000"/>
          <w:lang w:val="ka-GE" w:eastAsia="zh-CN"/>
        </w:rPr>
      </w:pPr>
      <w:r>
        <w:rPr>
          <w:rFonts w:ascii="Sylfaen" w:hAnsi="Sylfaen" w:cs="Sylfaen"/>
          <w:b/>
          <w:color w:val="FF0000"/>
          <w:lang w:val="ka-GE" w:eastAsia="zh-CN"/>
        </w:rPr>
        <w:lastRenderedPageBreak/>
        <w:t xml:space="preserve">გენგეგმაზე </w:t>
      </w:r>
      <w:r w:rsidR="00225063" w:rsidRPr="00186B2D">
        <w:rPr>
          <w:rFonts w:ascii="Sylfaen" w:hAnsi="Sylfaen" w:cs="Sylfaen"/>
          <w:b/>
          <w:color w:val="FF0000"/>
          <w:lang w:val="ka-GE" w:eastAsia="zh-CN"/>
        </w:rPr>
        <w:t>პარკის ტერიტორია მონიშნულია წითლად (ცენტრალური პარკი)</w:t>
      </w:r>
    </w:p>
    <w:p w14:paraId="125C1CED" w14:textId="72CE5A34" w:rsidR="00EC30A8" w:rsidRDefault="00EC30A8" w:rsidP="00474B3F">
      <w:pPr>
        <w:spacing w:after="0" w:line="240" w:lineRule="auto"/>
        <w:rPr>
          <w:rFonts w:ascii="Sylfaen" w:hAnsi="Sylfaen" w:cs="Sylfaen"/>
          <w:b/>
          <w:color w:val="FF0000"/>
          <w:lang w:val="ka-GE" w:eastAsia="zh-CN"/>
        </w:rPr>
      </w:pPr>
    </w:p>
    <w:p w14:paraId="7167803D" w14:textId="0CBBBDED" w:rsidR="00EC30A8" w:rsidRDefault="00EC30A8" w:rsidP="00474B3F">
      <w:pPr>
        <w:spacing w:after="0" w:line="240" w:lineRule="auto"/>
        <w:rPr>
          <w:rFonts w:ascii="Sylfaen" w:hAnsi="Sylfaen" w:cs="Sylfaen"/>
          <w:b/>
          <w:color w:val="FF0000"/>
          <w:lang w:val="ka-GE" w:eastAsia="zh-CN"/>
        </w:rPr>
      </w:pPr>
    </w:p>
    <w:p w14:paraId="1971E4C6" w14:textId="416231D5" w:rsidR="00D41F84" w:rsidRPr="00B738EE" w:rsidRDefault="00D41F84" w:rsidP="00B738EE">
      <w:pPr>
        <w:tabs>
          <w:tab w:val="left" w:pos="4305"/>
        </w:tabs>
        <w:rPr>
          <w:rFonts w:ascii="Sylfaen" w:hAnsi="Sylfaen" w:cs="Sylfaen"/>
          <w:lang w:val="ka-GE" w:eastAsia="zh-CN"/>
        </w:rPr>
      </w:pPr>
      <w:r>
        <w:rPr>
          <w:rFonts w:ascii="Sylfaen" w:hAnsi="Sylfaen" w:cs="Sylfaen"/>
          <w:lang w:val="ka-GE" w:eastAsia="zh-CN"/>
        </w:rPr>
        <w:tab/>
      </w:r>
    </w:p>
    <w:p w14:paraId="21D1E9C8" w14:textId="2F413311" w:rsidR="00225063" w:rsidRDefault="00263B84" w:rsidP="00474B3F">
      <w:pPr>
        <w:spacing w:after="0" w:line="240" w:lineRule="auto"/>
        <w:rPr>
          <w:rFonts w:ascii="Sylfaen" w:hAnsi="Sylfaen" w:cs="Sylfaen"/>
          <w:bCs/>
          <w:lang w:val="ka-GE" w:eastAsia="zh-CN"/>
        </w:rPr>
      </w:pPr>
      <w:r>
        <w:rPr>
          <w:rFonts w:ascii="Sylfaen" w:hAnsi="Sylfaen" w:cs="Sylfaen"/>
          <w:bCs/>
          <w:noProof/>
          <w:lang w:val="ka-GE" w:eastAsia="zh-CN"/>
        </w:rPr>
        <w:drawing>
          <wp:inline distT="0" distB="0" distL="0" distR="0" wp14:anchorId="7350D20A" wp14:editId="7E96B2AE">
            <wp:extent cx="6096000" cy="70770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stretch>
                      <a:fillRect/>
                    </a:stretch>
                  </pic:blipFill>
                  <pic:spPr>
                    <a:xfrm>
                      <a:off x="0" y="0"/>
                      <a:ext cx="6096000" cy="7077075"/>
                    </a:xfrm>
                    <a:prstGeom prst="rect">
                      <a:avLst/>
                    </a:prstGeom>
                  </pic:spPr>
                </pic:pic>
              </a:graphicData>
            </a:graphic>
          </wp:inline>
        </w:drawing>
      </w:r>
    </w:p>
    <w:p w14:paraId="147BC889" w14:textId="2EDAD1BE" w:rsidR="00225063" w:rsidRDefault="00225063" w:rsidP="00474B3F">
      <w:pPr>
        <w:spacing w:after="0" w:line="240" w:lineRule="auto"/>
        <w:rPr>
          <w:rFonts w:ascii="Sylfaen" w:hAnsi="Sylfaen" w:cs="Sylfaen"/>
          <w:bCs/>
          <w:lang w:val="ka-GE" w:eastAsia="zh-CN"/>
        </w:rPr>
      </w:pPr>
    </w:p>
    <w:p w14:paraId="661547C3" w14:textId="596F023E" w:rsidR="00225063" w:rsidRDefault="00225063" w:rsidP="00474B3F">
      <w:pPr>
        <w:spacing w:after="0" w:line="240" w:lineRule="auto"/>
        <w:rPr>
          <w:rFonts w:ascii="Sylfaen" w:hAnsi="Sylfaen" w:cs="Sylfaen"/>
          <w:bCs/>
          <w:lang w:val="ka-GE" w:eastAsia="zh-CN"/>
        </w:rPr>
      </w:pPr>
    </w:p>
    <w:p w14:paraId="12B5EEC6" w14:textId="6895EB22" w:rsidR="00225063" w:rsidRDefault="00225063" w:rsidP="00474B3F">
      <w:pPr>
        <w:spacing w:after="0" w:line="240" w:lineRule="auto"/>
        <w:rPr>
          <w:rFonts w:ascii="Sylfaen" w:hAnsi="Sylfaen" w:cs="Sylfaen"/>
          <w:bCs/>
          <w:lang w:val="ka-GE" w:eastAsia="zh-CN"/>
        </w:rPr>
      </w:pPr>
    </w:p>
    <w:p w14:paraId="5A6A62F3" w14:textId="3E62D7D3" w:rsidR="00225063" w:rsidRDefault="00225063" w:rsidP="00474B3F">
      <w:pPr>
        <w:spacing w:after="0" w:line="240" w:lineRule="auto"/>
        <w:rPr>
          <w:rFonts w:ascii="Sylfaen" w:hAnsi="Sylfaen" w:cs="Sylfaen"/>
          <w:bCs/>
          <w:lang w:val="ka-GE" w:eastAsia="zh-CN"/>
        </w:rPr>
      </w:pPr>
    </w:p>
    <w:p w14:paraId="70FE816E" w14:textId="6EB8599C" w:rsidR="00225063" w:rsidRDefault="00225063" w:rsidP="00474B3F">
      <w:pPr>
        <w:spacing w:after="0" w:line="240" w:lineRule="auto"/>
        <w:rPr>
          <w:rFonts w:ascii="Sylfaen" w:hAnsi="Sylfaen" w:cs="Sylfaen"/>
          <w:bCs/>
          <w:lang w:val="ka-GE" w:eastAsia="zh-CN"/>
        </w:rPr>
      </w:pPr>
    </w:p>
    <w:p w14:paraId="3152B13B" w14:textId="4C65EC24" w:rsidR="00225063" w:rsidRDefault="00225063" w:rsidP="00474B3F">
      <w:pPr>
        <w:spacing w:after="0" w:line="240" w:lineRule="auto"/>
        <w:rPr>
          <w:rFonts w:ascii="Sylfaen" w:hAnsi="Sylfaen" w:cs="Sylfaen"/>
          <w:bCs/>
          <w:lang w:val="ka-GE" w:eastAsia="zh-CN"/>
        </w:rPr>
      </w:pPr>
    </w:p>
    <w:p w14:paraId="7D20F465" w14:textId="744CC64B" w:rsidR="00225063" w:rsidRDefault="00225063" w:rsidP="00474B3F">
      <w:pPr>
        <w:spacing w:after="0" w:line="240" w:lineRule="auto"/>
        <w:rPr>
          <w:rFonts w:ascii="Sylfaen" w:hAnsi="Sylfaen" w:cs="Sylfaen"/>
          <w:bCs/>
          <w:lang w:val="ka-GE" w:eastAsia="zh-CN"/>
        </w:rPr>
      </w:pPr>
    </w:p>
    <w:p w14:paraId="406011F9" w14:textId="409E587F" w:rsidR="00225063" w:rsidRDefault="00225063" w:rsidP="00474B3F">
      <w:pPr>
        <w:spacing w:after="0" w:line="240" w:lineRule="auto"/>
        <w:rPr>
          <w:rFonts w:ascii="Sylfaen" w:hAnsi="Sylfaen" w:cs="Sylfaen"/>
          <w:bCs/>
          <w:lang w:val="ka-GE" w:eastAsia="zh-CN"/>
        </w:rPr>
      </w:pPr>
    </w:p>
    <w:p w14:paraId="15B5CE37" w14:textId="7AB4D1CB" w:rsidR="00225063" w:rsidRDefault="00225063" w:rsidP="00474B3F">
      <w:pPr>
        <w:spacing w:after="0" w:line="240" w:lineRule="auto"/>
        <w:rPr>
          <w:rFonts w:ascii="Sylfaen" w:hAnsi="Sylfaen" w:cs="Sylfaen"/>
          <w:bCs/>
          <w:lang w:val="ka-GE" w:eastAsia="zh-CN"/>
        </w:rPr>
      </w:pPr>
    </w:p>
    <w:p w14:paraId="05E15355" w14:textId="30469DA6" w:rsidR="00225063" w:rsidRDefault="00225063" w:rsidP="00474B3F">
      <w:pPr>
        <w:spacing w:after="0" w:line="240" w:lineRule="auto"/>
        <w:rPr>
          <w:rFonts w:ascii="Sylfaen" w:hAnsi="Sylfaen" w:cs="Sylfaen"/>
          <w:bCs/>
          <w:lang w:val="ka-GE" w:eastAsia="zh-CN"/>
        </w:rPr>
      </w:pPr>
    </w:p>
    <w:p w14:paraId="201AC4DF" w14:textId="3DFF5124" w:rsidR="00225063" w:rsidRDefault="00225063" w:rsidP="00474B3F">
      <w:pPr>
        <w:spacing w:after="0" w:line="240" w:lineRule="auto"/>
        <w:rPr>
          <w:rFonts w:ascii="Sylfaen" w:hAnsi="Sylfaen" w:cs="Sylfaen"/>
          <w:bCs/>
          <w:lang w:val="ka-GE" w:eastAsia="zh-CN"/>
        </w:rPr>
      </w:pPr>
    </w:p>
    <w:p w14:paraId="06D8996A" w14:textId="77777777" w:rsidR="00225063" w:rsidRPr="00225063" w:rsidRDefault="00225063" w:rsidP="00474B3F">
      <w:pPr>
        <w:spacing w:after="0" w:line="240" w:lineRule="auto"/>
        <w:rPr>
          <w:rFonts w:ascii="Sylfaen" w:hAnsi="Sylfaen" w:cs="Sylfaen"/>
          <w:bCs/>
          <w:lang w:eastAsia="zh-CN"/>
        </w:rPr>
      </w:pPr>
    </w:p>
    <w:p w14:paraId="0D828374" w14:textId="62F9A0ED" w:rsidR="00225063" w:rsidRDefault="00225063" w:rsidP="00474B3F">
      <w:pPr>
        <w:spacing w:after="0" w:line="240" w:lineRule="auto"/>
        <w:rPr>
          <w:rFonts w:ascii="Sylfaen" w:hAnsi="Sylfaen" w:cs="Sylfaen"/>
          <w:bCs/>
          <w:lang w:val="ka-GE" w:eastAsia="zh-CN"/>
        </w:rPr>
      </w:pPr>
    </w:p>
    <w:p w14:paraId="1D9F8F3F" w14:textId="77777777" w:rsidR="00225063" w:rsidRPr="00B14B14" w:rsidRDefault="00225063" w:rsidP="00474B3F">
      <w:pPr>
        <w:spacing w:after="0" w:line="240" w:lineRule="auto"/>
        <w:rPr>
          <w:rFonts w:ascii="Sylfaen" w:hAnsi="Sylfaen" w:cs="Sylfaen"/>
          <w:bCs/>
          <w:lang w:val="ka-GE" w:eastAsia="zh-CN"/>
        </w:rPr>
      </w:pPr>
    </w:p>
    <w:p w14:paraId="5AC16878" w14:textId="48D1A36D" w:rsidR="00A413C3" w:rsidRDefault="00A413C3" w:rsidP="007D0C6C">
      <w:pPr>
        <w:spacing w:after="0" w:line="240" w:lineRule="auto"/>
        <w:rPr>
          <w:rFonts w:ascii="Sylfaen" w:hAnsi="Sylfaen" w:cs="Sylfaen"/>
          <w:lang w:val="ka-GE"/>
        </w:rPr>
      </w:pPr>
    </w:p>
    <w:p w14:paraId="2D7772A7" w14:textId="4B95D5EF" w:rsidR="00A413C3" w:rsidRPr="00A413C3" w:rsidRDefault="00A413C3" w:rsidP="007D0C6C">
      <w:pPr>
        <w:spacing w:after="0" w:line="240" w:lineRule="auto"/>
        <w:rPr>
          <w:rFonts w:ascii="Sylfaen" w:hAnsi="Sylfaen" w:cs="Sylfaen"/>
          <w:b/>
          <w:bCs/>
          <w:lang w:val="ka-GE"/>
        </w:rPr>
      </w:pPr>
      <w:r w:rsidRPr="00A413C3">
        <w:rPr>
          <w:rFonts w:ascii="Sylfaen" w:hAnsi="Sylfaen" w:cs="Sylfaen"/>
          <w:b/>
          <w:bCs/>
          <w:lang w:val="ka-GE"/>
        </w:rPr>
        <w:t>შენიშვნა:</w:t>
      </w:r>
      <w:r>
        <w:rPr>
          <w:rFonts w:ascii="Sylfaen" w:hAnsi="Sylfaen" w:cs="Sylfaen"/>
          <w:b/>
          <w:bCs/>
          <w:lang w:val="ka-GE"/>
        </w:rPr>
        <w:t xml:space="preserve"> წინადადებების წარმოდგენამდე </w:t>
      </w:r>
      <w:r w:rsidR="00474B3F">
        <w:rPr>
          <w:rFonts w:ascii="Sylfaen" w:hAnsi="Sylfaen" w:cs="Sylfaen"/>
          <w:b/>
          <w:bCs/>
          <w:lang w:val="ka-GE"/>
        </w:rPr>
        <w:t xml:space="preserve">მონაწილემ </w:t>
      </w:r>
      <w:r>
        <w:rPr>
          <w:rFonts w:ascii="Sylfaen" w:hAnsi="Sylfaen" w:cs="Sylfaen"/>
          <w:b/>
          <w:bCs/>
          <w:lang w:val="ka-GE"/>
        </w:rPr>
        <w:t xml:space="preserve"> ადგილზე </w:t>
      </w:r>
      <w:r w:rsidR="00B14B14">
        <w:rPr>
          <w:rFonts w:ascii="Sylfaen" w:hAnsi="Sylfaen" w:cs="Sylfaen"/>
          <w:b/>
          <w:bCs/>
          <w:lang w:val="ka-GE"/>
        </w:rPr>
        <w:t xml:space="preserve">უნდა </w:t>
      </w:r>
      <w:r>
        <w:rPr>
          <w:rFonts w:ascii="Sylfaen" w:hAnsi="Sylfaen" w:cs="Sylfaen"/>
          <w:b/>
          <w:bCs/>
          <w:lang w:val="ka-GE"/>
        </w:rPr>
        <w:t>მოახდინოს ობიექტის დათვალიერება. ვიზიტის საჭ</w:t>
      </w:r>
      <w:r w:rsidR="001F1104">
        <w:rPr>
          <w:rFonts w:ascii="Sylfaen" w:hAnsi="Sylfaen" w:cs="Sylfaen"/>
          <w:b/>
          <w:bCs/>
          <w:lang w:val="ka-GE"/>
        </w:rPr>
        <w:t>ი</w:t>
      </w:r>
      <w:r>
        <w:rPr>
          <w:rFonts w:ascii="Sylfaen" w:hAnsi="Sylfaen" w:cs="Sylfaen"/>
          <w:b/>
          <w:bCs/>
          <w:lang w:val="ka-GE"/>
        </w:rPr>
        <w:t>როების შემთხვევაში გთხოვთ დაგვიკავშირდეთ ტენდერ</w:t>
      </w:r>
      <w:r w:rsidR="0004035D">
        <w:rPr>
          <w:rFonts w:ascii="Sylfaen" w:hAnsi="Sylfaen" w:cs="Sylfaen"/>
          <w:b/>
          <w:bCs/>
          <w:lang w:val="ka-GE"/>
        </w:rPr>
        <w:t>ში</w:t>
      </w:r>
      <w:r>
        <w:rPr>
          <w:rFonts w:ascii="Sylfaen" w:hAnsi="Sylfaen" w:cs="Sylfaen"/>
          <w:b/>
          <w:bCs/>
          <w:lang w:val="ka-GE"/>
        </w:rPr>
        <w:t xml:space="preserve"> მითითებულ ნომერზე</w:t>
      </w:r>
      <w:r w:rsidR="00474B3F">
        <w:rPr>
          <w:rFonts w:ascii="Sylfaen" w:hAnsi="Sylfaen" w:cs="Sylfaen"/>
          <w:b/>
          <w:bCs/>
          <w:lang w:val="ka-GE"/>
        </w:rPr>
        <w:t xml:space="preserve"> წინასწარ</w:t>
      </w:r>
      <w:r>
        <w:rPr>
          <w:rFonts w:ascii="Sylfaen" w:hAnsi="Sylfaen" w:cs="Sylfaen"/>
          <w:b/>
          <w:bCs/>
          <w:lang w:val="ka-GE"/>
        </w:rPr>
        <w:t>.</w:t>
      </w:r>
    </w:p>
    <w:p w14:paraId="692447BC" w14:textId="77777777" w:rsidR="000513B7" w:rsidRDefault="000513B7" w:rsidP="007D0C6C">
      <w:pPr>
        <w:spacing w:after="0" w:line="240" w:lineRule="auto"/>
        <w:rPr>
          <w:rFonts w:ascii="Sylfaen" w:hAnsi="Sylfaen" w:cs="Sylfaen"/>
          <w:lang w:val="ka-GE"/>
        </w:rPr>
      </w:pPr>
    </w:p>
    <w:p w14:paraId="24311423" w14:textId="6BF8BA3F" w:rsidR="00387591" w:rsidRPr="007B0071" w:rsidRDefault="00950D10" w:rsidP="00F90B03">
      <w:pPr>
        <w:rPr>
          <w:rFonts w:ascii="Sylfaen" w:hAnsi="Sylfaen" w:cs="Sylfaen"/>
          <w:b/>
          <w:lang w:val="ka-GE"/>
        </w:rPr>
      </w:pPr>
      <w:r w:rsidRPr="007B0071">
        <w:rPr>
          <w:rFonts w:ascii="Sylfaen" w:hAnsi="Sylfaen" w:cs="Sylfaen"/>
          <w:b/>
          <w:lang w:val="ka-GE"/>
        </w:rPr>
        <w:t>1.3</w:t>
      </w:r>
      <w:r w:rsidR="002E0E5E" w:rsidRPr="007B0071">
        <w:rPr>
          <w:rFonts w:ascii="Sylfaen" w:hAnsi="Sylfaen" w:cs="Sylfaen"/>
          <w:b/>
          <w:lang w:val="ka-GE"/>
        </w:rPr>
        <w:t xml:space="preserve"> </w:t>
      </w:r>
      <w:proofErr w:type="spellStart"/>
      <w:r w:rsidR="00D527CB" w:rsidRPr="007B0071">
        <w:rPr>
          <w:rFonts w:ascii="Sylfaen" w:hAnsi="Sylfaen" w:cs="Sylfaen"/>
          <w:b/>
          <w:lang w:val="ka-GE"/>
        </w:rPr>
        <w:t>განფასება</w:t>
      </w:r>
      <w:proofErr w:type="spellEnd"/>
      <w:r w:rsidRPr="007B0071">
        <w:rPr>
          <w:rFonts w:ascii="Sylfaen" w:hAnsi="Sylfaen" w:cs="Sylfaen"/>
          <w:b/>
          <w:lang w:val="ka-GE"/>
        </w:rPr>
        <w:t xml:space="preserve"> </w:t>
      </w:r>
    </w:p>
    <w:p w14:paraId="7AB89AFF" w14:textId="34F870CB" w:rsidR="00392707" w:rsidRDefault="009D1A16" w:rsidP="00F7155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1. </w:t>
      </w:r>
      <w:r w:rsidR="00920634">
        <w:rPr>
          <w:rFonts w:ascii="Sylfaen" w:hAnsi="Sylfaen" w:cs="Sylfaen"/>
          <w:color w:val="222222"/>
          <w:shd w:val="clear" w:color="auto" w:fill="FFFFFF"/>
          <w:lang w:val="ka-GE"/>
        </w:rPr>
        <w:t>ტენდერში მონაწილე კომპანიამ</w:t>
      </w:r>
      <w:r w:rsidR="00D527CB" w:rsidRPr="0081184B">
        <w:rPr>
          <w:rFonts w:ascii="Verdana" w:hAnsi="Verdana"/>
          <w:color w:val="222222"/>
          <w:shd w:val="clear" w:color="auto" w:fill="FFFFFF"/>
          <w:lang w:val="ka-GE"/>
        </w:rPr>
        <w:t xml:space="preserve"> </w:t>
      </w:r>
      <w:r w:rsidR="00D527CB" w:rsidRPr="0081184B">
        <w:rPr>
          <w:rFonts w:ascii="Sylfaen" w:hAnsi="Sylfaen" w:cs="Sylfaen"/>
          <w:color w:val="222222"/>
          <w:shd w:val="clear" w:color="auto" w:fill="FFFFFF"/>
          <w:lang w:val="ka-GE"/>
        </w:rPr>
        <w:t>უნდა</w:t>
      </w:r>
      <w:r w:rsidR="00D527CB" w:rsidRPr="0081184B">
        <w:rPr>
          <w:rFonts w:ascii="Verdana" w:hAnsi="Verdana"/>
          <w:color w:val="222222"/>
          <w:shd w:val="clear" w:color="auto" w:fill="FFFFFF"/>
          <w:lang w:val="ka-GE"/>
        </w:rPr>
        <w:t xml:space="preserve"> </w:t>
      </w:r>
      <w:r w:rsidR="00D527CB" w:rsidRPr="0081184B">
        <w:rPr>
          <w:rFonts w:ascii="Sylfaen" w:hAnsi="Sylfaen" w:cs="Sylfaen"/>
          <w:color w:val="222222"/>
          <w:shd w:val="clear" w:color="auto" w:fill="FFFFFF"/>
          <w:lang w:val="ka-GE"/>
        </w:rPr>
        <w:t>წარმოადგინოს</w:t>
      </w:r>
      <w:r w:rsidR="00D527CB" w:rsidRPr="0081184B">
        <w:rPr>
          <w:rFonts w:ascii="Verdana" w:hAnsi="Verdana"/>
          <w:color w:val="222222"/>
          <w:shd w:val="clear" w:color="auto" w:fill="FFFFFF"/>
          <w:lang w:val="ka-GE"/>
        </w:rPr>
        <w:t xml:space="preserve"> </w:t>
      </w:r>
      <w:proofErr w:type="spellStart"/>
      <w:r w:rsidR="00D527CB" w:rsidRPr="0081184B">
        <w:rPr>
          <w:rFonts w:ascii="Sylfaen" w:hAnsi="Sylfaen" w:cs="Sylfaen"/>
          <w:color w:val="222222"/>
          <w:shd w:val="clear" w:color="auto" w:fill="FFFFFF"/>
          <w:lang w:val="ka-GE"/>
        </w:rPr>
        <w:t>განფასება</w:t>
      </w:r>
      <w:proofErr w:type="spellEnd"/>
      <w:r w:rsidR="00D527CB" w:rsidRPr="0081184B">
        <w:rPr>
          <w:rFonts w:ascii="Verdana" w:hAnsi="Verdana"/>
          <w:color w:val="222222"/>
          <w:shd w:val="clear" w:color="auto" w:fill="FFFFFF"/>
          <w:lang w:val="ka-GE"/>
        </w:rPr>
        <w:t xml:space="preserve"> </w:t>
      </w:r>
      <w:proofErr w:type="spellStart"/>
      <w:r w:rsidR="001044AF">
        <w:rPr>
          <w:rFonts w:ascii="Sylfaen" w:hAnsi="Sylfaen" w:cs="Sylfaen"/>
          <w:color w:val="222222"/>
          <w:shd w:val="clear" w:color="auto" w:fill="FFFFFF"/>
          <w:lang w:val="ka-GE"/>
        </w:rPr>
        <w:t>შემსყიდველის</w:t>
      </w:r>
      <w:proofErr w:type="spellEnd"/>
      <w:r w:rsidR="001044AF">
        <w:rPr>
          <w:rFonts w:ascii="Sylfaen" w:hAnsi="Sylfaen" w:cs="Sylfaen"/>
          <w:color w:val="222222"/>
          <w:shd w:val="clear" w:color="auto" w:fill="FFFFFF"/>
          <w:lang w:val="ka-GE"/>
        </w:rPr>
        <w:t xml:space="preserve"> მიერ ხელმოწერილი </w:t>
      </w:r>
      <w:r w:rsidR="001044AF" w:rsidRPr="00300AC7">
        <w:rPr>
          <w:rFonts w:ascii="Sylfaen" w:hAnsi="Sylfaen" w:cs="Sylfaen"/>
          <w:color w:val="222222"/>
          <w:shd w:val="clear" w:color="auto" w:fill="FFFFFF"/>
          <w:lang w:val="ka-GE"/>
        </w:rPr>
        <w:t>NDA-</w:t>
      </w:r>
      <w:r w:rsidR="001044AF">
        <w:rPr>
          <w:rFonts w:ascii="Sylfaen" w:hAnsi="Sylfaen" w:cs="Sylfaen"/>
          <w:color w:val="222222"/>
          <w:shd w:val="clear" w:color="auto" w:fill="FFFFFF"/>
          <w:lang w:val="ka-GE"/>
        </w:rPr>
        <w:t>ს საფუძველზე გაზიარებული</w:t>
      </w:r>
      <w:r w:rsidR="00392707">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პროექტების შესწავლისა და სრულად გაცნობის შემდეგ. </w:t>
      </w:r>
      <w:r w:rsidR="00474B3F">
        <w:rPr>
          <w:rFonts w:ascii="Sylfaen" w:hAnsi="Sylfaen" w:cs="Sylfaen"/>
          <w:color w:val="222222"/>
          <w:shd w:val="clear" w:color="auto" w:fill="FFFFFF"/>
          <w:lang w:val="ka-GE"/>
        </w:rPr>
        <w:t xml:space="preserve"> </w:t>
      </w:r>
    </w:p>
    <w:p w14:paraId="2CCAD7F6" w14:textId="50912F85" w:rsidR="009D1A16" w:rsidRDefault="003107B9" w:rsidP="00F7155A">
      <w:pPr>
        <w:jc w:val="both"/>
        <w:rPr>
          <w:rFonts w:ascii="Sylfaen" w:hAnsi="Sylfaen" w:cs="Sylfaen"/>
          <w:color w:val="222222"/>
          <w:shd w:val="clear" w:color="auto" w:fill="FFFFFF"/>
          <w:lang w:val="ka-GE" w:eastAsia="zh-CN"/>
        </w:rPr>
      </w:pPr>
      <w:r>
        <w:rPr>
          <w:rFonts w:ascii="Sylfaen" w:hAnsi="Sylfaen" w:cs="Sylfaen"/>
          <w:color w:val="222222"/>
          <w:shd w:val="clear" w:color="auto" w:fill="FFFFFF"/>
          <w:lang w:val="ka-GE"/>
        </w:rPr>
        <w:t>-</w:t>
      </w:r>
      <w:r w:rsidR="009D1A16">
        <w:rPr>
          <w:rFonts w:ascii="Sylfaen" w:hAnsi="Sylfaen" w:cs="Sylfaen"/>
          <w:color w:val="222222"/>
          <w:shd w:val="clear" w:color="auto" w:fill="FFFFFF"/>
          <w:lang w:val="ka-GE"/>
        </w:rPr>
        <w:t xml:space="preserve">შემოთავაზება უნდა იყოს </w:t>
      </w:r>
      <w:proofErr w:type="spellStart"/>
      <w:r w:rsidR="009D1A16" w:rsidRPr="001107D7">
        <w:rPr>
          <w:rFonts w:ascii="Sylfaen" w:hAnsi="Sylfaen" w:cs="Sylfaen"/>
          <w:color w:val="222222"/>
          <w:shd w:val="clear" w:color="auto" w:fill="FFFFFF"/>
          <w:lang w:val="ka-GE" w:eastAsia="zh-CN"/>
        </w:rPr>
        <w:t>pdf</w:t>
      </w:r>
      <w:proofErr w:type="spellEnd"/>
      <w:r w:rsidR="009D1A16" w:rsidRPr="001107D7">
        <w:rPr>
          <w:rFonts w:ascii="Sylfaen" w:hAnsi="Sylfaen" w:cs="Sylfaen"/>
          <w:color w:val="222222"/>
          <w:shd w:val="clear" w:color="auto" w:fill="FFFFFF"/>
          <w:lang w:val="ka-GE" w:eastAsia="zh-CN"/>
        </w:rPr>
        <w:t xml:space="preserve"> </w:t>
      </w:r>
      <w:r w:rsidR="009D1A16">
        <w:rPr>
          <w:rFonts w:ascii="Sylfaen" w:hAnsi="Sylfaen" w:cs="Sylfaen"/>
          <w:color w:val="222222"/>
          <w:shd w:val="clear" w:color="auto" w:fill="FFFFFF"/>
          <w:lang w:val="ka-GE" w:eastAsia="zh-CN"/>
        </w:rPr>
        <w:t xml:space="preserve">ფორმატში, სრულად ჩამოთვლილი სამუშაოებით თუ რას მოიცავს შემოთავაზება, რომ მოხდეს დამკვეთის მოთხოვნებთან შედარება </w:t>
      </w:r>
    </w:p>
    <w:p w14:paraId="6CD8DDB3" w14:textId="2947A0E9" w:rsidR="009D1A16" w:rsidRDefault="009D1A16" w:rsidP="00F7155A">
      <w:pPr>
        <w:jc w:val="both"/>
        <w:rPr>
          <w:rFonts w:ascii="Sylfaen" w:hAnsi="Sylfaen" w:cs="Sylfaen"/>
          <w:color w:val="222222"/>
          <w:shd w:val="clear" w:color="auto" w:fill="FFFFFF"/>
          <w:lang w:val="ka-GE" w:eastAsia="zh-CN"/>
        </w:rPr>
      </w:pPr>
      <w:r>
        <w:rPr>
          <w:rFonts w:ascii="Sylfaen" w:hAnsi="Sylfaen" w:cs="Sylfaen"/>
          <w:color w:val="222222"/>
          <w:shd w:val="clear" w:color="auto" w:fill="FFFFFF"/>
          <w:lang w:val="ka-GE" w:eastAsia="zh-CN"/>
        </w:rPr>
        <w:t xml:space="preserve">-შემოთავაზება უნდა მოიცავდეს </w:t>
      </w:r>
      <w:r w:rsidR="003D6066">
        <w:rPr>
          <w:rFonts w:ascii="Sylfaen" w:hAnsi="Sylfaen" w:cs="Sylfaen"/>
          <w:color w:val="222222"/>
          <w:shd w:val="clear" w:color="auto" w:fill="FFFFFF"/>
          <w:lang w:val="ka-GE" w:eastAsia="zh-CN"/>
        </w:rPr>
        <w:t>მომსახურების შესრულების ვადას და გადახდის პირობას</w:t>
      </w:r>
      <w:r>
        <w:rPr>
          <w:rFonts w:ascii="Sylfaen" w:hAnsi="Sylfaen" w:cs="Sylfaen"/>
          <w:color w:val="222222"/>
          <w:shd w:val="clear" w:color="auto" w:fill="FFFFFF"/>
          <w:lang w:val="ka-GE" w:eastAsia="zh-CN"/>
        </w:rPr>
        <w:t xml:space="preserve"> </w:t>
      </w:r>
    </w:p>
    <w:p w14:paraId="11807044" w14:textId="224FBE04" w:rsidR="009D1A16" w:rsidRDefault="003D6066" w:rsidP="00F7155A">
      <w:pPr>
        <w:jc w:val="both"/>
        <w:rPr>
          <w:rFonts w:ascii="Sylfaen" w:hAnsi="Sylfaen" w:cs="Sylfaen"/>
          <w:color w:val="222222"/>
          <w:shd w:val="clear" w:color="auto" w:fill="FFFFFF"/>
          <w:lang w:val="ka-GE" w:eastAsia="zh-CN"/>
        </w:rPr>
      </w:pPr>
      <w:r>
        <w:rPr>
          <w:rFonts w:ascii="Sylfaen" w:hAnsi="Sylfaen" w:cs="Sylfaen"/>
          <w:color w:val="222222"/>
          <w:shd w:val="clear" w:color="auto" w:fill="FFFFFF"/>
          <w:lang w:val="ka-GE" w:eastAsia="zh-CN"/>
        </w:rPr>
        <w:t>=</w:t>
      </w:r>
    </w:p>
    <w:p w14:paraId="04587A78" w14:textId="51F8CB04" w:rsidR="00474B3F" w:rsidRPr="0081184B" w:rsidRDefault="009D1A16" w:rsidP="00F7155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w:t>
      </w:r>
      <w:r w:rsidR="00474B3F">
        <w:rPr>
          <w:rFonts w:ascii="Sylfaen" w:hAnsi="Sylfaen" w:cs="Sylfaen"/>
          <w:color w:val="222222"/>
          <w:shd w:val="clear" w:color="auto" w:fill="FFFFFF"/>
          <w:lang w:val="ka-GE"/>
        </w:rPr>
        <w:t xml:space="preserve">ფასების წარმოდგენა უნდა მოხდეს ეროვნულ ვალუტაში, ყველა გადასახადისა და გადასახდელის გათვალისწინებით. </w:t>
      </w:r>
    </w:p>
    <w:p w14:paraId="5AAAF0F3" w14:textId="178462A7" w:rsidR="00FD0815" w:rsidRPr="007B0071" w:rsidRDefault="00056A31" w:rsidP="00FD35B5">
      <w:pPr>
        <w:rPr>
          <w:rFonts w:ascii="Sylfaen" w:hAnsi="Sylfaen"/>
          <w:b/>
          <w:lang w:val="ka-GE"/>
        </w:rPr>
      </w:pPr>
      <w:r w:rsidRPr="0081184B">
        <w:rPr>
          <w:rFonts w:ascii="Sylfaen" w:hAnsi="Sylfaen" w:cs="Sylfaen"/>
          <w:b/>
          <w:lang w:val="ka-GE"/>
        </w:rPr>
        <w:t>1</w:t>
      </w:r>
      <w:r w:rsidR="00C76391" w:rsidRPr="0081184B">
        <w:rPr>
          <w:rFonts w:ascii="Sylfaen" w:hAnsi="Sylfaen" w:cs="Sylfaen"/>
          <w:b/>
          <w:lang w:val="ka-GE"/>
        </w:rPr>
        <w:t>.4</w:t>
      </w:r>
      <w:r w:rsidR="00931A9A" w:rsidRPr="007B0071">
        <w:rPr>
          <w:rFonts w:ascii="Sylfaen" w:hAnsi="Sylfaen" w:cs="Sylfaen"/>
          <w:lang w:val="ka-GE"/>
        </w:rPr>
        <w:t xml:space="preserve"> </w:t>
      </w:r>
      <w:r w:rsidR="00EC30A8" w:rsidRPr="00EC30A8">
        <w:rPr>
          <w:rFonts w:ascii="Sylfaen" w:hAnsi="Sylfaen" w:cs="Sylfaen"/>
          <w:b/>
          <w:bCs/>
          <w:lang w:val="ka-GE"/>
        </w:rPr>
        <w:t>მომსახურების/</w:t>
      </w:r>
      <w:r w:rsidR="00255EB0" w:rsidRPr="00EC30A8">
        <w:rPr>
          <w:rFonts w:ascii="Sylfaen" w:hAnsi="Sylfaen"/>
          <w:b/>
          <w:bCs/>
          <w:lang w:val="ka-GE"/>
        </w:rPr>
        <w:t>სამუშაოს შესრულების ფორმა,</w:t>
      </w:r>
      <w:r w:rsidRPr="00EC30A8">
        <w:rPr>
          <w:rFonts w:ascii="Sylfaen" w:hAnsi="Sylfaen"/>
          <w:b/>
          <w:bCs/>
          <w:lang w:val="ka-GE"/>
        </w:rPr>
        <w:t xml:space="preserve"> ადგილი</w:t>
      </w:r>
      <w:r w:rsidR="00255EB0" w:rsidRPr="00EC30A8">
        <w:rPr>
          <w:rFonts w:ascii="Sylfaen" w:hAnsi="Sylfaen"/>
          <w:b/>
          <w:bCs/>
          <w:lang w:val="ka-GE"/>
        </w:rPr>
        <w:t xml:space="preserve"> და ვადა</w:t>
      </w:r>
    </w:p>
    <w:p w14:paraId="37B33A51" w14:textId="0375C967" w:rsidR="00392707" w:rsidRDefault="00EC30A8" w:rsidP="0064425B">
      <w:pPr>
        <w:jc w:val="both"/>
        <w:rPr>
          <w:rFonts w:ascii="Sylfaen" w:hAnsi="Sylfaen" w:cs="Sylfaen"/>
          <w:color w:val="222222"/>
          <w:shd w:val="clear" w:color="auto" w:fill="FFFFFF"/>
          <w:lang w:val="ka-GE"/>
        </w:rPr>
      </w:pPr>
      <w:r>
        <w:rPr>
          <w:rFonts w:ascii="Sylfaen" w:hAnsi="Sylfaen"/>
          <w:lang w:val="ka-GE"/>
        </w:rPr>
        <w:t xml:space="preserve">-მომსახურების </w:t>
      </w:r>
      <w:r w:rsidR="00392707" w:rsidRPr="00300AC7">
        <w:rPr>
          <w:rFonts w:ascii="Sylfaen" w:hAnsi="Sylfaen"/>
          <w:lang w:val="ka-GE"/>
        </w:rPr>
        <w:t xml:space="preserve">უნდა განხორციელდეს </w:t>
      </w:r>
      <w:r w:rsidR="001F1104" w:rsidRPr="00300AC7">
        <w:rPr>
          <w:rFonts w:ascii="Sylfaen" w:hAnsi="Sylfaen"/>
          <w:lang w:val="ka-GE"/>
        </w:rPr>
        <w:t>თბილისში</w:t>
      </w:r>
      <w:r w:rsidR="00E1617D" w:rsidRPr="00300AC7">
        <w:rPr>
          <w:rFonts w:ascii="Sylfaen" w:hAnsi="Sylfaen"/>
          <w:lang w:val="ka-GE"/>
        </w:rPr>
        <w:t>,</w:t>
      </w:r>
      <w:r w:rsidR="008F4A57" w:rsidRPr="00300AC7">
        <w:rPr>
          <w:rFonts w:ascii="Sylfaen" w:hAnsi="Sylfaen"/>
          <w:lang w:val="ka-GE"/>
        </w:rPr>
        <w:t xml:space="preserve"> </w:t>
      </w:r>
      <w:r w:rsidR="001F1104" w:rsidRPr="00300AC7">
        <w:rPr>
          <w:rFonts w:ascii="Sylfaen" w:hAnsi="Sylfaen"/>
          <w:lang w:val="ka-GE"/>
        </w:rPr>
        <w:t xml:space="preserve">მარშალ გელოვანის </w:t>
      </w:r>
      <w:r w:rsidR="001044AF" w:rsidRPr="00300AC7">
        <w:rPr>
          <w:rFonts w:ascii="Sylfaen" w:hAnsi="Sylfaen"/>
          <w:lang w:val="ka-GE"/>
        </w:rPr>
        <w:t>N</w:t>
      </w:r>
      <w:r w:rsidR="001F1104" w:rsidRPr="00300AC7">
        <w:rPr>
          <w:rFonts w:ascii="Sylfaen" w:hAnsi="Sylfaen"/>
          <w:lang w:val="ka-GE"/>
        </w:rPr>
        <w:t>1</w:t>
      </w:r>
      <w:r w:rsidR="001044AF" w:rsidRPr="00300AC7">
        <w:rPr>
          <w:rFonts w:ascii="Sylfaen" w:hAnsi="Sylfaen"/>
          <w:lang w:val="ka-GE"/>
        </w:rPr>
        <w:t>-</w:t>
      </w:r>
      <w:r w:rsidR="001F1104" w:rsidRPr="00300AC7">
        <w:rPr>
          <w:rFonts w:ascii="Sylfaen" w:hAnsi="Sylfaen"/>
          <w:lang w:val="ka-GE"/>
        </w:rPr>
        <w:t xml:space="preserve">ში. </w:t>
      </w:r>
      <w:r w:rsidR="00551ACF" w:rsidRPr="00300AC7">
        <w:rPr>
          <w:rFonts w:ascii="Sylfaen" w:hAnsi="Sylfaen"/>
          <w:lang w:val="ka-GE"/>
        </w:rPr>
        <w:t xml:space="preserve"> </w:t>
      </w:r>
    </w:p>
    <w:p w14:paraId="6AD32594" w14:textId="461F64AE" w:rsidR="00474B3F" w:rsidRPr="0081184B" w:rsidRDefault="003107B9" w:rsidP="0064425B">
      <w:pPr>
        <w:jc w:val="both"/>
        <w:rPr>
          <w:rFonts w:ascii="Sylfaen" w:hAnsi="Sylfaen"/>
          <w:lang w:val="ka-GE"/>
        </w:rPr>
      </w:pPr>
      <w:r>
        <w:rPr>
          <w:rFonts w:ascii="Sylfaen" w:hAnsi="Sylfaen" w:cs="Sylfaen"/>
          <w:color w:val="222222"/>
          <w:shd w:val="clear" w:color="auto" w:fill="FFFFFF"/>
          <w:lang w:val="ka-GE"/>
        </w:rPr>
        <w:t>-</w:t>
      </w:r>
      <w:r w:rsidR="009D1A16">
        <w:rPr>
          <w:rFonts w:ascii="Sylfaen" w:hAnsi="Sylfaen" w:cs="Sylfaen"/>
          <w:color w:val="222222"/>
          <w:shd w:val="clear" w:color="auto" w:fill="FFFFFF"/>
          <w:lang w:val="ka-GE"/>
        </w:rPr>
        <w:t xml:space="preserve">საპროექტო სამუშაოების დაწყება უნდა მოხდეს მყისიერად </w:t>
      </w:r>
      <w:proofErr w:type="spellStart"/>
      <w:r w:rsidR="009D1A16">
        <w:rPr>
          <w:rFonts w:ascii="Sylfaen" w:hAnsi="Sylfaen" w:cs="Sylfaen"/>
          <w:color w:val="222222"/>
          <w:shd w:val="clear" w:color="auto" w:fill="FFFFFF"/>
          <w:lang w:val="ka-GE"/>
        </w:rPr>
        <w:t>ხელშერულების</w:t>
      </w:r>
      <w:proofErr w:type="spellEnd"/>
      <w:r w:rsidR="009D1A16">
        <w:rPr>
          <w:rFonts w:ascii="Sylfaen" w:hAnsi="Sylfaen" w:cs="Sylfaen"/>
          <w:color w:val="222222"/>
          <w:shd w:val="clear" w:color="auto" w:fill="FFFFFF"/>
          <w:lang w:val="ka-GE"/>
        </w:rPr>
        <w:t xml:space="preserve"> </w:t>
      </w:r>
      <w:proofErr w:type="spellStart"/>
      <w:r w:rsidR="009D1A16">
        <w:rPr>
          <w:rFonts w:ascii="Sylfaen" w:hAnsi="Sylfaen" w:cs="Sylfaen"/>
          <w:color w:val="222222"/>
          <w:shd w:val="clear" w:color="auto" w:fill="FFFFFF"/>
          <w:lang w:val="ka-GE"/>
        </w:rPr>
        <w:t>დადებისთავანავე</w:t>
      </w:r>
      <w:proofErr w:type="spellEnd"/>
      <w:r w:rsidR="009D1A16">
        <w:rPr>
          <w:rFonts w:ascii="Sylfaen" w:hAnsi="Sylfaen" w:cs="Sylfaen"/>
          <w:color w:val="222222"/>
          <w:shd w:val="clear" w:color="auto" w:fill="FFFFFF"/>
          <w:lang w:val="ka-GE"/>
        </w:rPr>
        <w:t xml:space="preserve">, ხოლო დასრულება, არაუგვიანეს 2022 წლის სექტემბრის თვის ბოლო კალენდარული დღისა. </w:t>
      </w:r>
    </w:p>
    <w:p w14:paraId="398C3AA4" w14:textId="1EC9DC91" w:rsidR="0044376C" w:rsidRDefault="001466B2" w:rsidP="00FD35B5">
      <w:pPr>
        <w:rPr>
          <w:rFonts w:ascii="Sylfaen" w:hAnsi="Sylfaen"/>
          <w:b/>
          <w:lang w:val="ka-GE"/>
        </w:rPr>
      </w:pPr>
      <w:r w:rsidRPr="0081184B">
        <w:rPr>
          <w:rFonts w:ascii="Sylfaen" w:hAnsi="Sylfaen"/>
          <w:b/>
          <w:lang w:val="ka-GE"/>
        </w:rPr>
        <w:t>1.5</w:t>
      </w:r>
      <w:r w:rsidR="0044376C" w:rsidRPr="0081184B">
        <w:rPr>
          <w:rFonts w:ascii="Sylfaen" w:hAnsi="Sylfaen"/>
          <w:b/>
          <w:lang w:val="ka-GE"/>
        </w:rPr>
        <w:t xml:space="preserve"> </w:t>
      </w:r>
      <w:r w:rsidR="0044376C" w:rsidRPr="00E37C5C">
        <w:rPr>
          <w:rFonts w:ascii="Sylfaen" w:hAnsi="Sylfaen"/>
          <w:b/>
          <w:lang w:val="ka-GE"/>
        </w:rPr>
        <w:t xml:space="preserve">მოთხოვნა </w:t>
      </w:r>
      <w:proofErr w:type="spellStart"/>
      <w:r w:rsidR="0044376C" w:rsidRPr="00E37C5C">
        <w:rPr>
          <w:rFonts w:ascii="Sylfaen" w:hAnsi="Sylfaen"/>
          <w:b/>
          <w:lang w:val="ka-GE"/>
        </w:rPr>
        <w:t>საგარანტიო</w:t>
      </w:r>
      <w:proofErr w:type="spellEnd"/>
      <w:r w:rsidR="0044376C" w:rsidRPr="00E37C5C">
        <w:rPr>
          <w:rFonts w:ascii="Sylfaen" w:hAnsi="Sylfaen"/>
          <w:b/>
          <w:lang w:val="ka-GE"/>
        </w:rPr>
        <w:t xml:space="preserve"> ვადის შესახებ</w:t>
      </w:r>
    </w:p>
    <w:p w14:paraId="1C648F0B" w14:textId="2A4DC69E" w:rsidR="00474B3F" w:rsidRDefault="00FA4EA8" w:rsidP="001B055A">
      <w:pPr>
        <w:spacing w:after="0" w:line="240" w:lineRule="auto"/>
        <w:jc w:val="both"/>
        <w:rPr>
          <w:rFonts w:ascii="Sylfaen" w:hAnsi="Sylfaen"/>
          <w:lang w:val="ka-GE"/>
        </w:rPr>
      </w:pPr>
      <w:r>
        <w:rPr>
          <w:rFonts w:ascii="Sylfaen" w:hAnsi="Sylfaen"/>
          <w:lang w:val="ka-GE"/>
        </w:rPr>
        <w:t>-</w:t>
      </w:r>
      <w:r w:rsidR="003107B9" w:rsidRPr="003107B9">
        <w:rPr>
          <w:rFonts w:ascii="Sylfaen" w:hAnsi="Sylfaen"/>
          <w:lang w:val="ka-GE"/>
        </w:rPr>
        <w:t>შესრულებული სამუშაო</w:t>
      </w:r>
      <w:r w:rsidR="009D1A16">
        <w:rPr>
          <w:rFonts w:ascii="Sylfaen" w:hAnsi="Sylfaen"/>
          <w:lang w:val="ka-GE"/>
        </w:rPr>
        <w:t xml:space="preserve">ზე </w:t>
      </w:r>
      <w:proofErr w:type="spellStart"/>
      <w:r w:rsidR="003107B9" w:rsidRPr="003107B9">
        <w:rPr>
          <w:rFonts w:ascii="Sylfaen" w:hAnsi="Sylfaen"/>
          <w:lang w:val="ka-GE"/>
        </w:rPr>
        <w:t>საგარანტიო</w:t>
      </w:r>
      <w:proofErr w:type="spellEnd"/>
      <w:r w:rsidR="003107B9" w:rsidRPr="003107B9">
        <w:rPr>
          <w:rFonts w:ascii="Sylfaen" w:hAnsi="Sylfaen"/>
          <w:lang w:val="ka-GE"/>
        </w:rPr>
        <w:t xml:space="preserve"> ვადად განისაზღ</w:t>
      </w:r>
      <w:r w:rsidR="003107B9">
        <w:rPr>
          <w:rFonts w:ascii="Sylfaen" w:hAnsi="Sylfaen"/>
          <w:lang w:val="ka-GE"/>
        </w:rPr>
        <w:t>ვრება</w:t>
      </w:r>
      <w:r w:rsidR="003107B9" w:rsidRPr="003107B9">
        <w:rPr>
          <w:rFonts w:ascii="Sylfaen" w:hAnsi="Sylfaen"/>
          <w:lang w:val="ka-GE"/>
        </w:rPr>
        <w:t xml:space="preserve"> საბოლოო მიღება-ჩაბარების აქტის გაფორმებიდან 1 (ერთი) წელი.</w:t>
      </w:r>
    </w:p>
    <w:p w14:paraId="04C95BEA" w14:textId="5D0B02B9" w:rsidR="00FA4EA8" w:rsidRDefault="00FA4EA8" w:rsidP="001B055A">
      <w:pPr>
        <w:spacing w:after="0" w:line="240" w:lineRule="auto"/>
        <w:jc w:val="both"/>
        <w:rPr>
          <w:rFonts w:ascii="Sylfaen" w:hAnsi="Sylfaen"/>
          <w:lang w:val="ka-GE"/>
        </w:rPr>
      </w:pPr>
      <w:r>
        <w:rPr>
          <w:rFonts w:ascii="Sylfaen" w:hAnsi="Sylfaen"/>
          <w:lang w:val="ka-GE"/>
        </w:rPr>
        <w:t>-ამასთან კომპანია ვალდებულია დამკვეთს წარუდგინოს პროფესიული პასუხისმგებლობის დაზღვევის პოლისი.</w:t>
      </w:r>
    </w:p>
    <w:p w14:paraId="088CED08" w14:textId="77777777" w:rsidR="003107B9" w:rsidRPr="003107B9" w:rsidRDefault="003107B9" w:rsidP="001B055A">
      <w:pPr>
        <w:spacing w:after="0" w:line="240" w:lineRule="auto"/>
        <w:jc w:val="both"/>
        <w:rPr>
          <w:rFonts w:ascii="Sylfaen" w:hAnsi="Sylfaen"/>
          <w:lang w:val="ka-GE"/>
        </w:rPr>
      </w:pPr>
    </w:p>
    <w:p w14:paraId="267D4EF8" w14:textId="7C3CAE05" w:rsidR="00CF7A57" w:rsidRDefault="001466B2" w:rsidP="001B055A">
      <w:pPr>
        <w:spacing w:after="0" w:line="240" w:lineRule="auto"/>
        <w:jc w:val="both"/>
        <w:rPr>
          <w:rFonts w:ascii="Sylfaen" w:hAnsi="Sylfaen"/>
          <w:b/>
          <w:lang w:val="ka-GE"/>
        </w:rPr>
      </w:pPr>
      <w:r>
        <w:rPr>
          <w:rFonts w:ascii="Sylfaen" w:hAnsi="Sylfaen"/>
          <w:b/>
          <w:lang w:val="ka-GE"/>
        </w:rPr>
        <w:t>1.6</w:t>
      </w:r>
      <w:r w:rsidR="00CF7A57" w:rsidRPr="0081184B">
        <w:rPr>
          <w:rFonts w:ascii="Sylfaen" w:hAnsi="Sylfaen"/>
          <w:b/>
          <w:lang w:val="ka-GE"/>
        </w:rPr>
        <w:t xml:space="preserve"> </w:t>
      </w:r>
      <w:r w:rsidR="00CF7A57" w:rsidRPr="007B0071">
        <w:rPr>
          <w:rFonts w:ascii="Sylfaen" w:hAnsi="Sylfaen"/>
          <w:b/>
          <w:lang w:val="ka-GE"/>
        </w:rPr>
        <w:t>მოთხოვნა პრეტენდენტის გამოცდილების შესახებ</w:t>
      </w:r>
    </w:p>
    <w:p w14:paraId="6446083E" w14:textId="77777777" w:rsidR="00696A50" w:rsidRPr="0081184B" w:rsidRDefault="00696A50" w:rsidP="001B055A">
      <w:pPr>
        <w:spacing w:after="0" w:line="240" w:lineRule="auto"/>
        <w:jc w:val="both"/>
        <w:rPr>
          <w:rFonts w:ascii="Sylfaen" w:hAnsi="Sylfaen"/>
          <w:sz w:val="10"/>
          <w:lang w:val="ka-GE"/>
        </w:rPr>
      </w:pPr>
    </w:p>
    <w:p w14:paraId="64F43857" w14:textId="02246248" w:rsidR="000353F8" w:rsidRDefault="00875254" w:rsidP="001B055A">
      <w:pPr>
        <w:spacing w:after="0" w:line="240" w:lineRule="auto"/>
        <w:jc w:val="both"/>
        <w:rPr>
          <w:rFonts w:ascii="Sylfaen" w:hAnsi="Sylfaen"/>
          <w:lang w:val="ka-GE"/>
        </w:rPr>
      </w:pPr>
      <w:r w:rsidRPr="007B0071">
        <w:rPr>
          <w:rFonts w:ascii="Sylfaen" w:hAnsi="Sylfaen"/>
          <w:lang w:val="ka-GE"/>
        </w:rPr>
        <w:t xml:space="preserve">პრეტენდენტს </w:t>
      </w:r>
      <w:r w:rsidR="0044376C">
        <w:rPr>
          <w:rFonts w:ascii="Sylfaen" w:hAnsi="Sylfaen"/>
          <w:lang w:val="ka-GE"/>
        </w:rPr>
        <w:t xml:space="preserve">უკანასკნელი </w:t>
      </w:r>
      <w:r w:rsidR="00E10AC3">
        <w:rPr>
          <w:rFonts w:ascii="Sylfaen" w:hAnsi="Sylfaen"/>
          <w:lang w:val="ka-GE"/>
        </w:rPr>
        <w:t>3</w:t>
      </w:r>
      <w:r w:rsidR="00024394">
        <w:rPr>
          <w:rFonts w:ascii="Sylfaen" w:hAnsi="Sylfaen"/>
          <w:lang w:val="ka-GE"/>
        </w:rPr>
        <w:t xml:space="preserve"> წლის განმავლობაში </w:t>
      </w:r>
      <w:r w:rsidRPr="007B0071">
        <w:rPr>
          <w:rFonts w:ascii="Sylfaen" w:hAnsi="Sylfaen"/>
          <w:lang w:val="ka-GE"/>
        </w:rPr>
        <w:t>უნდა გააჩნდეს</w:t>
      </w:r>
      <w:r w:rsidR="009D5E96" w:rsidRPr="0081184B">
        <w:rPr>
          <w:rFonts w:ascii="Sylfaen" w:hAnsi="Sylfaen"/>
          <w:lang w:val="ka-GE"/>
        </w:rPr>
        <w:t xml:space="preserve"> </w:t>
      </w:r>
      <w:r w:rsidR="009D5E96" w:rsidRPr="007B0071">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81184B">
        <w:rPr>
          <w:rFonts w:ascii="Sylfaen" w:hAnsi="Sylfaen"/>
          <w:lang w:val="ka-GE"/>
        </w:rPr>
        <w:t xml:space="preserve"> </w:t>
      </w:r>
      <w:r w:rsidR="009D5E96" w:rsidRPr="007B0071">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8F4A57">
        <w:rPr>
          <w:rFonts w:ascii="Sylfaen" w:hAnsi="Sylfaen"/>
          <w:lang w:val="ka-GE"/>
        </w:rPr>
        <w:t xml:space="preserve"> </w:t>
      </w:r>
      <w:r w:rsidR="009D5E96" w:rsidRPr="007B0071">
        <w:rPr>
          <w:rFonts w:ascii="Sylfaen" w:hAnsi="Sylfaen"/>
          <w:lang w:val="ka-GE"/>
        </w:rPr>
        <w:t xml:space="preserve">ხელშეკრულებ(ებ)ა და ამავე ხელშეკრულებ(ებ)ის </w:t>
      </w:r>
      <w:r w:rsidR="00024394">
        <w:rPr>
          <w:rFonts w:ascii="Sylfaen" w:hAnsi="Sylfaen"/>
          <w:lang w:val="ka-GE"/>
        </w:rPr>
        <w:t xml:space="preserve">შესრულების </w:t>
      </w:r>
      <w:r w:rsidR="009D5E96" w:rsidRPr="007B0071">
        <w:rPr>
          <w:rFonts w:ascii="Sylfaen" w:hAnsi="Sylfaen"/>
          <w:lang w:val="ka-GE"/>
        </w:rPr>
        <w:t>დამადასტურებელი დოკუმენტ(ებ)ი</w:t>
      </w:r>
      <w:r w:rsidR="00E10AC3">
        <w:rPr>
          <w:rFonts w:ascii="Sylfaen" w:hAnsi="Sylfaen"/>
          <w:lang w:val="ka-GE"/>
        </w:rPr>
        <w:t xml:space="preserve"> და დადებითი სარეკომენდაციო წერილები</w:t>
      </w:r>
      <w:r w:rsidR="009D5E96" w:rsidRPr="007B0071">
        <w:rPr>
          <w:rFonts w:ascii="Sylfaen" w:hAnsi="Sylfaen"/>
          <w:lang w:val="ka-GE"/>
        </w:rPr>
        <w:t xml:space="preserve">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w:t>
      </w:r>
      <w:proofErr w:type="spellStart"/>
      <w:r w:rsidR="009D5E96" w:rsidRPr="007B0071">
        <w:rPr>
          <w:rFonts w:ascii="Sylfaen" w:hAnsi="Sylfaen"/>
          <w:lang w:val="ka-GE"/>
        </w:rPr>
        <w:t>ა.შ</w:t>
      </w:r>
      <w:proofErr w:type="spellEnd"/>
      <w:r w:rsidR="009D5E96" w:rsidRPr="007B0071">
        <w:rPr>
          <w:rFonts w:ascii="Sylfaen" w:hAnsi="Sylfaen"/>
          <w:lang w:val="ka-GE"/>
        </w:rPr>
        <w:t>).</w:t>
      </w:r>
    </w:p>
    <w:p w14:paraId="48DB086C" w14:textId="15DEEDC8" w:rsidR="0076464B" w:rsidRDefault="0076464B" w:rsidP="001B055A">
      <w:pPr>
        <w:spacing w:after="0" w:line="240" w:lineRule="auto"/>
        <w:jc w:val="both"/>
        <w:rPr>
          <w:rFonts w:ascii="Sylfaen" w:hAnsi="Sylfaen"/>
          <w:lang w:val="ka-GE"/>
        </w:rPr>
      </w:pPr>
    </w:p>
    <w:p w14:paraId="33DAFC7C" w14:textId="1CE41132" w:rsidR="0076464B" w:rsidRDefault="0076464B" w:rsidP="001B055A">
      <w:pPr>
        <w:spacing w:after="0" w:line="240" w:lineRule="auto"/>
        <w:jc w:val="both"/>
        <w:rPr>
          <w:rFonts w:ascii="Sylfaen" w:hAnsi="Sylfaen"/>
          <w:lang w:val="ka-GE"/>
        </w:rPr>
      </w:pPr>
    </w:p>
    <w:p w14:paraId="74745EC9" w14:textId="1A13989D" w:rsidR="00A90C03" w:rsidRDefault="00124A15" w:rsidP="001B055A">
      <w:pPr>
        <w:spacing w:after="0" w:line="240" w:lineRule="auto"/>
        <w:jc w:val="both"/>
        <w:rPr>
          <w:rFonts w:ascii="Sylfaen" w:hAnsi="Sylfaen"/>
          <w:lang w:val="ka-GE"/>
        </w:rPr>
      </w:pPr>
      <w:r>
        <w:rPr>
          <w:rFonts w:ascii="Sylfaen" w:hAnsi="Sylfaen"/>
          <w:lang w:val="ka-GE"/>
        </w:rPr>
        <w:t xml:space="preserve">გარდა ამისა პორტფოლიო, სადაც წარმოდგენილი იქნება კომპანიის მიერ შესრულებული პროექტების ჩამონათვალი დამკვეთებითა და შესრულებული სამუშაოების ინფორმაციის მითითებით. </w:t>
      </w:r>
    </w:p>
    <w:p w14:paraId="5BFAC36B" w14:textId="77777777" w:rsidR="00A90C03" w:rsidRPr="007B0071" w:rsidRDefault="00A90C03" w:rsidP="001B055A">
      <w:pPr>
        <w:spacing w:after="0" w:line="240" w:lineRule="auto"/>
        <w:jc w:val="both"/>
        <w:rPr>
          <w:rFonts w:ascii="Sylfaen" w:hAnsi="Sylfaen"/>
          <w:lang w:val="ka-GE"/>
        </w:rPr>
      </w:pPr>
    </w:p>
    <w:p w14:paraId="534DD275" w14:textId="77777777" w:rsidR="00EA22AE" w:rsidRPr="007B0071" w:rsidRDefault="00EA22AE" w:rsidP="001B055A">
      <w:pPr>
        <w:spacing w:after="0" w:line="240" w:lineRule="auto"/>
        <w:jc w:val="both"/>
        <w:rPr>
          <w:rFonts w:ascii="Sylfaen" w:hAnsi="Sylfaen"/>
          <w:b/>
          <w:lang w:val="ka-GE"/>
        </w:rPr>
      </w:pPr>
    </w:p>
    <w:p w14:paraId="1EE31693" w14:textId="393F58DB" w:rsidR="00000015" w:rsidRDefault="001466B2" w:rsidP="001B055A">
      <w:pPr>
        <w:spacing w:after="0" w:line="240" w:lineRule="auto"/>
        <w:jc w:val="both"/>
        <w:rPr>
          <w:rFonts w:ascii="Sylfaen" w:hAnsi="Sylfaen"/>
          <w:b/>
          <w:lang w:val="ka-GE"/>
        </w:rPr>
      </w:pPr>
      <w:r>
        <w:rPr>
          <w:rFonts w:ascii="Sylfaen" w:hAnsi="Sylfaen" w:cs="Sylfaen"/>
          <w:b/>
          <w:lang w:val="ka-GE"/>
        </w:rPr>
        <w:t>1.7</w:t>
      </w:r>
      <w:r w:rsidR="00B35065" w:rsidRPr="007B0071">
        <w:rPr>
          <w:rFonts w:ascii="Sylfaen" w:hAnsi="Sylfaen" w:cs="Sylfaen"/>
          <w:lang w:val="ka-GE"/>
        </w:rPr>
        <w:t xml:space="preserve"> </w:t>
      </w:r>
      <w:r w:rsidR="00000015" w:rsidRPr="007B0071">
        <w:rPr>
          <w:rFonts w:ascii="Sylfaen" w:hAnsi="Sylfaen"/>
          <w:b/>
          <w:lang w:val="ka-GE"/>
        </w:rPr>
        <w:t>ანგარიშსწორების პირობები</w:t>
      </w:r>
    </w:p>
    <w:p w14:paraId="4E40A6FE" w14:textId="77777777" w:rsidR="00696A50" w:rsidRPr="00696A50" w:rsidRDefault="00696A50" w:rsidP="001B055A">
      <w:pPr>
        <w:spacing w:after="0" w:line="240" w:lineRule="auto"/>
        <w:jc w:val="both"/>
        <w:rPr>
          <w:rFonts w:ascii="Sylfaen" w:hAnsi="Sylfaen"/>
          <w:b/>
          <w:sz w:val="10"/>
          <w:lang w:val="ka-GE"/>
        </w:rPr>
      </w:pPr>
    </w:p>
    <w:p w14:paraId="57484F93" w14:textId="2E90FB7E" w:rsidR="00000015" w:rsidRDefault="0004035D" w:rsidP="001B055A">
      <w:pPr>
        <w:spacing w:after="0" w:line="240" w:lineRule="auto"/>
        <w:jc w:val="both"/>
        <w:rPr>
          <w:rFonts w:ascii="Sylfaen" w:hAnsi="Sylfaen"/>
          <w:lang w:val="ka-GE"/>
        </w:rPr>
      </w:pPr>
      <w:r>
        <w:rPr>
          <w:rFonts w:ascii="Sylfaen" w:hAnsi="Sylfaen"/>
          <w:lang w:val="ka-GE"/>
        </w:rPr>
        <w:t xml:space="preserve">ანგარიშსწორების პირობები ჩამოყალიბდება სახელშეკრულებო ეტაპზე, თუმცა გადახდის სასურველი პირობები მონაწილემ უნდა წარმოადგინოს შემოთავაზებასთან ერთად. ავანსის მოთხოვნის შემთხვევაში, ხელშეკრულების გაფორმების შემდეგ და ავანსის ჩარიცხვამდე, მონაწილემ უნდა წარმოადგინოს საავანსო თანხის შესაბამისი </w:t>
      </w:r>
      <w:r w:rsidR="005C5780">
        <w:rPr>
          <w:rFonts w:ascii="Sylfaen" w:hAnsi="Sylfaen"/>
          <w:lang w:val="ka-GE"/>
        </w:rPr>
        <w:t xml:space="preserve">საბანკო </w:t>
      </w:r>
      <w:r>
        <w:rPr>
          <w:rFonts w:ascii="Sylfaen" w:hAnsi="Sylfaen"/>
          <w:lang w:val="ka-GE"/>
        </w:rPr>
        <w:t xml:space="preserve">გარანტია, მინიმუმ საავანსო ღირებულებაზე და მოქმედი უნდა იყოს ხელშეკრულების დასრულების თარიღიდან მინიმუმ 1 თვის  განმავლობაში. </w:t>
      </w:r>
    </w:p>
    <w:p w14:paraId="1B8E2149" w14:textId="369FC15D" w:rsidR="00E10AC3" w:rsidRDefault="00E10AC3" w:rsidP="001B055A">
      <w:pPr>
        <w:spacing w:after="0" w:line="240" w:lineRule="auto"/>
        <w:jc w:val="both"/>
        <w:rPr>
          <w:rFonts w:ascii="Sylfaen" w:hAnsi="Sylfaen"/>
          <w:lang w:val="ka-GE"/>
        </w:rPr>
      </w:pPr>
    </w:p>
    <w:p w14:paraId="2D689B44" w14:textId="77777777" w:rsidR="00E10AC3" w:rsidRDefault="00E10AC3" w:rsidP="00FA4EA8">
      <w:pPr>
        <w:pStyle w:val="ListParagraph"/>
        <w:numPr>
          <w:ilvl w:val="1"/>
          <w:numId w:val="2"/>
        </w:numPr>
        <w:spacing w:after="0" w:line="240" w:lineRule="auto"/>
        <w:jc w:val="both"/>
        <w:rPr>
          <w:rFonts w:ascii="Sylfaen" w:hAnsi="Sylfaen"/>
          <w:b/>
          <w:lang w:val="ka-GE"/>
        </w:rPr>
      </w:pPr>
      <w:r w:rsidRPr="00E10AC3">
        <w:rPr>
          <w:rFonts w:ascii="Sylfaen" w:hAnsi="Sylfaen"/>
          <w:b/>
          <w:lang w:val="ka-GE"/>
        </w:rPr>
        <w:t>ხელშეკრულების შესრულების უზრუნველყოფის გარანტია</w:t>
      </w:r>
    </w:p>
    <w:p w14:paraId="26424AB5" w14:textId="77777777" w:rsidR="00E10AC3" w:rsidRDefault="00E10AC3" w:rsidP="00E10AC3">
      <w:pPr>
        <w:pStyle w:val="ListParagraph"/>
        <w:spacing w:after="0" w:line="240" w:lineRule="auto"/>
        <w:ind w:left="360"/>
        <w:jc w:val="both"/>
        <w:rPr>
          <w:rFonts w:ascii="Sylfaen" w:hAnsi="Sylfaen"/>
          <w:lang w:val="ka-GE"/>
        </w:rPr>
      </w:pPr>
    </w:p>
    <w:p w14:paraId="1BACA5A8" w14:textId="47185118" w:rsidR="00E10AC3" w:rsidRPr="00E10AC3" w:rsidRDefault="00E10AC3" w:rsidP="00E10AC3">
      <w:pPr>
        <w:pStyle w:val="ListParagraph"/>
        <w:spacing w:after="0" w:line="240" w:lineRule="auto"/>
        <w:ind w:left="360"/>
        <w:jc w:val="both"/>
        <w:rPr>
          <w:rFonts w:ascii="Sylfaen" w:hAnsi="Sylfaen"/>
          <w:b/>
          <w:lang w:val="ka-GE"/>
        </w:rPr>
      </w:pPr>
      <w:r>
        <w:rPr>
          <w:rFonts w:ascii="Sylfaen" w:hAnsi="Sylfaen"/>
          <w:lang w:val="ka-GE"/>
        </w:rPr>
        <w:t>შ</w:t>
      </w:r>
      <w:r w:rsidRPr="00E10AC3">
        <w:rPr>
          <w:rFonts w:ascii="Sylfaen" w:hAnsi="Sylfaen"/>
          <w:lang w:val="ka-GE"/>
        </w:rPr>
        <w:t>ემსრულებელი ვალდებულია ხელშეკრულების ხელმოწერიდან 7 (შვიდი) კალენდარული დღის ვადაში წარმოადგინოს ხელშეკრულების შესრულების უზრუნველყოფის გარანტია</w:t>
      </w:r>
      <w:r>
        <w:rPr>
          <w:rFonts w:ascii="Sylfaen" w:hAnsi="Sylfaen"/>
          <w:lang w:val="ka-GE"/>
        </w:rPr>
        <w:t xml:space="preserve"> ხელშეკრულების ჯამური ღირებულების 5%-ის ოდენობით. </w:t>
      </w:r>
      <w:r w:rsidRPr="00E10AC3">
        <w:rPr>
          <w:rFonts w:ascii="Sylfaen" w:hAnsi="Sylfaen"/>
          <w:lang w:val="ka-GE"/>
        </w:rPr>
        <w:t xml:space="preserve">ხელშეკრულების შესრულების გარანტია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w:t>
      </w:r>
      <w:proofErr w:type="spellStart"/>
      <w:r w:rsidRPr="00E10AC3">
        <w:rPr>
          <w:rFonts w:ascii="Sylfaen" w:hAnsi="Sylfaen"/>
          <w:lang w:val="ka-GE"/>
        </w:rPr>
        <w:t>და</w:t>
      </w:r>
      <w:proofErr w:type="spellEnd"/>
      <w:r w:rsidRPr="00E10AC3">
        <w:rPr>
          <w:rFonts w:ascii="Sylfaen" w:hAnsi="Sylfaen"/>
          <w:lang w:val="ka-GE"/>
        </w:rPr>
        <w:t xml:space="preserve"> ძალაში უნდა იყოს არანაკლებ „ხელშეკრულებით“ გათვალისწინებული </w:t>
      </w:r>
      <w:r w:rsidR="00920634">
        <w:rPr>
          <w:rFonts w:ascii="Sylfaen" w:hAnsi="Sylfaen"/>
          <w:lang w:val="ka-GE"/>
        </w:rPr>
        <w:t>ვალდებულებების შესრულებიდან</w:t>
      </w:r>
      <w:r w:rsidRPr="00E10AC3">
        <w:rPr>
          <w:rFonts w:ascii="Sylfaen" w:hAnsi="Sylfaen"/>
          <w:lang w:val="ka-GE"/>
        </w:rPr>
        <w:t xml:space="preserve"> 1 თვის განმავლობაში.</w:t>
      </w:r>
    </w:p>
    <w:p w14:paraId="22342B9C" w14:textId="77777777" w:rsidR="00E10AC3" w:rsidRDefault="00E10AC3" w:rsidP="001B055A">
      <w:pPr>
        <w:spacing w:after="0" w:line="240" w:lineRule="auto"/>
        <w:jc w:val="both"/>
        <w:rPr>
          <w:rFonts w:ascii="Sylfaen" w:hAnsi="Sylfaen"/>
          <w:lang w:val="ka-GE"/>
        </w:rPr>
      </w:pPr>
    </w:p>
    <w:p w14:paraId="797FB3DD" w14:textId="544186E6" w:rsidR="008D04C5" w:rsidRPr="007B0071" w:rsidRDefault="001466B2" w:rsidP="00AA511B">
      <w:pPr>
        <w:spacing w:before="240" w:after="160"/>
        <w:jc w:val="both"/>
        <w:rPr>
          <w:rFonts w:ascii="Sylfaen" w:hAnsi="Sylfaen"/>
          <w:b/>
          <w:lang w:val="ka-GE"/>
        </w:rPr>
      </w:pPr>
      <w:r>
        <w:rPr>
          <w:rFonts w:ascii="Sylfaen" w:hAnsi="Sylfaen"/>
          <w:b/>
          <w:lang w:val="ka-GE"/>
        </w:rPr>
        <w:t>1.</w:t>
      </w:r>
      <w:r w:rsidR="00E10AC3">
        <w:rPr>
          <w:rFonts w:ascii="Sylfaen" w:hAnsi="Sylfaen"/>
          <w:b/>
          <w:lang w:val="ka-GE"/>
        </w:rPr>
        <w:t>9</w:t>
      </w:r>
      <w:r w:rsidR="008D04C5" w:rsidRPr="007B0071">
        <w:rPr>
          <w:rFonts w:ascii="Sylfaen" w:hAnsi="Sylfaen"/>
          <w:b/>
          <w:lang w:val="ka-GE"/>
        </w:rPr>
        <w:t xml:space="preserve"> პრეტენდენტის მიერ ელექტრონულ ტენდერში </w:t>
      </w:r>
      <w:proofErr w:type="spellStart"/>
      <w:r w:rsidR="008D04C5" w:rsidRPr="007B0071">
        <w:rPr>
          <w:rFonts w:ascii="Sylfaen" w:hAnsi="Sylfaen"/>
          <w:b/>
          <w:lang w:val="ka-GE"/>
        </w:rPr>
        <w:t>ასატვირთი</w:t>
      </w:r>
      <w:proofErr w:type="spellEnd"/>
      <w:r w:rsidR="008D04C5" w:rsidRPr="007B0071">
        <w:rPr>
          <w:rFonts w:ascii="Sylfaen" w:hAnsi="Sylfaen"/>
          <w:b/>
          <w:lang w:val="ka-GE"/>
        </w:rPr>
        <w:t>/წარმოსადგენი მონაცემები:</w:t>
      </w:r>
    </w:p>
    <w:p w14:paraId="07A8B0B2" w14:textId="2DD0A061" w:rsidR="005C5780" w:rsidRDefault="00387591" w:rsidP="00AA511B">
      <w:pPr>
        <w:spacing w:before="240" w:after="160"/>
        <w:jc w:val="both"/>
        <w:rPr>
          <w:rFonts w:ascii="Sylfaen" w:hAnsi="Sylfaen"/>
          <w:lang w:val="ka-GE"/>
        </w:rPr>
      </w:pPr>
      <w:r w:rsidRPr="007B0071">
        <w:rPr>
          <w:rFonts w:ascii="Sylfaen" w:hAnsi="Sylfaen"/>
          <w:lang w:val="ka-GE"/>
        </w:rPr>
        <w:t>1.</w:t>
      </w:r>
      <w:r w:rsidR="00696A50">
        <w:rPr>
          <w:rFonts w:ascii="Sylfaen" w:hAnsi="Sylfaen"/>
        </w:rPr>
        <w:t xml:space="preserve"> </w:t>
      </w:r>
      <w:r w:rsidR="009A6E16">
        <w:rPr>
          <w:rFonts w:ascii="Sylfaen" w:hAnsi="Sylfaen"/>
          <w:lang w:val="ka-GE"/>
        </w:rPr>
        <w:t>ფასის შემოთავაზება</w:t>
      </w:r>
      <w:r w:rsidR="00B738EE">
        <w:rPr>
          <w:rFonts w:ascii="Sylfaen" w:hAnsi="Sylfaen"/>
          <w:lang w:val="ka-GE"/>
        </w:rPr>
        <w:t xml:space="preserve"> მომსახურების შესრულების ვადის და გადახდის პირობის გათვალისწინებით</w:t>
      </w:r>
      <w:r w:rsidR="009A6E16">
        <w:rPr>
          <w:rFonts w:ascii="Sylfaen" w:hAnsi="Sylfaen"/>
          <w:lang w:val="ka-GE"/>
        </w:rPr>
        <w:t xml:space="preserve"> </w:t>
      </w:r>
      <w:r w:rsidR="0004035D">
        <w:rPr>
          <w:rFonts w:ascii="Sylfaen" w:hAnsi="Sylfaen"/>
          <w:lang w:val="ka-GE"/>
        </w:rPr>
        <w:t xml:space="preserve"> </w:t>
      </w:r>
    </w:p>
    <w:p w14:paraId="4A7B19C4" w14:textId="6F98584E" w:rsidR="009A6E16" w:rsidRDefault="00DB6EFB" w:rsidP="00CF7A57">
      <w:pPr>
        <w:rPr>
          <w:rFonts w:ascii="Sylfaen" w:hAnsi="Sylfaen"/>
          <w:lang w:val="ka-GE"/>
        </w:rPr>
      </w:pPr>
      <w:r>
        <w:rPr>
          <w:rFonts w:ascii="Sylfaen" w:hAnsi="Sylfaen"/>
          <w:lang w:val="ka-GE"/>
        </w:rPr>
        <w:t>3</w:t>
      </w:r>
      <w:r w:rsidR="00A56EFE">
        <w:rPr>
          <w:rFonts w:ascii="Sylfaen" w:hAnsi="Sylfaen"/>
          <w:lang w:val="ka-GE"/>
        </w:rPr>
        <w:t>.</w:t>
      </w:r>
      <w:r w:rsidR="00696A50">
        <w:rPr>
          <w:rFonts w:ascii="Sylfaen" w:hAnsi="Sylfaen"/>
        </w:rPr>
        <w:t xml:space="preserve"> </w:t>
      </w:r>
      <w:r w:rsidR="00EA22AE" w:rsidRPr="007B0071">
        <w:rPr>
          <w:rFonts w:ascii="Sylfaen" w:hAnsi="Sylfaen"/>
          <w:lang w:val="ka-GE"/>
        </w:rPr>
        <w:t>გამოცდილების დამადასტურებელი დოკუმენტები</w:t>
      </w:r>
      <w:r w:rsidR="00A56EFE">
        <w:rPr>
          <w:rFonts w:ascii="Sylfaen" w:hAnsi="Sylfaen"/>
        </w:rPr>
        <w:t xml:space="preserve"> </w:t>
      </w:r>
      <w:r w:rsidR="009A6E16">
        <w:rPr>
          <w:rFonts w:ascii="Sylfaen" w:hAnsi="Sylfaen"/>
          <w:lang w:val="ka-GE"/>
        </w:rPr>
        <w:t xml:space="preserve"> და პორტფოლიო </w:t>
      </w:r>
      <w:r w:rsidR="00A56EFE">
        <w:rPr>
          <w:rFonts w:ascii="Sylfaen" w:hAnsi="Sylfaen"/>
        </w:rPr>
        <w:t>1.6</w:t>
      </w:r>
      <w:r w:rsidR="00EA22AE" w:rsidRPr="007B0071">
        <w:rPr>
          <w:rFonts w:ascii="Sylfaen" w:hAnsi="Sylfaen"/>
        </w:rPr>
        <w:t xml:space="preserve"> </w:t>
      </w:r>
      <w:r w:rsidR="00AE7884" w:rsidRPr="007B0071">
        <w:rPr>
          <w:rFonts w:ascii="Sylfaen" w:hAnsi="Sylfaen"/>
          <w:lang w:val="ka-GE"/>
        </w:rPr>
        <w:t>პუნქტის შესაბამისად;</w:t>
      </w:r>
    </w:p>
    <w:p w14:paraId="5895A4B6" w14:textId="6C95079C" w:rsidR="00282F06" w:rsidRDefault="00DB6EFB" w:rsidP="00095224">
      <w:pPr>
        <w:jc w:val="both"/>
        <w:rPr>
          <w:rFonts w:ascii="Sylfaen" w:hAnsi="Sylfaen"/>
        </w:rPr>
      </w:pPr>
      <w:r>
        <w:rPr>
          <w:rFonts w:ascii="Sylfaen" w:hAnsi="Sylfaen"/>
          <w:lang w:val="ka-GE"/>
        </w:rPr>
        <w:t>4</w:t>
      </w:r>
      <w:r w:rsidR="00DB4B6C">
        <w:rPr>
          <w:rFonts w:ascii="Sylfaen" w:hAnsi="Sylfaen"/>
        </w:rPr>
        <w:t>.</w:t>
      </w:r>
      <w:r w:rsidR="00282F06">
        <w:rPr>
          <w:rFonts w:ascii="Sylfaen" w:hAnsi="Sylfaen"/>
          <w:lang w:val="ka-GE"/>
        </w:rPr>
        <w:t xml:space="preserve"> </w:t>
      </w:r>
    </w:p>
    <w:p w14:paraId="670C35BF" w14:textId="2B916D89" w:rsidR="009F003A" w:rsidRDefault="00DB6EFB" w:rsidP="00095224">
      <w:pPr>
        <w:jc w:val="both"/>
        <w:rPr>
          <w:rFonts w:ascii="Sylfaen" w:hAnsi="Sylfaen"/>
          <w:lang w:val="ka-GE"/>
        </w:rPr>
      </w:pPr>
      <w:r>
        <w:rPr>
          <w:rFonts w:ascii="Sylfaen" w:hAnsi="Sylfaen"/>
          <w:lang w:val="ka-GE"/>
        </w:rPr>
        <w:lastRenderedPageBreak/>
        <w:t>8.</w:t>
      </w:r>
      <w:r w:rsidR="004717AB" w:rsidRPr="007B0071">
        <w:rPr>
          <w:rFonts w:ascii="Sylfaen" w:hAnsi="Sylfaen"/>
          <w:lang w:val="ka-GE"/>
        </w:rPr>
        <w:t xml:space="preserve">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w:t>
      </w:r>
      <w:r w:rsidR="00F94EA4">
        <w:rPr>
          <w:rFonts w:ascii="Sylfaen" w:hAnsi="Sylfaen"/>
          <w:lang w:val="ka-GE"/>
        </w:rPr>
        <w:t xml:space="preserve">თარიღის </w:t>
      </w:r>
      <w:r w:rsidR="003233D9">
        <w:rPr>
          <w:rFonts w:ascii="Sylfaen" w:hAnsi="Sylfaen"/>
          <w:lang w:val="ka-GE"/>
        </w:rPr>
        <w:t>შემდეგ;</w:t>
      </w:r>
    </w:p>
    <w:p w14:paraId="43410D22" w14:textId="4E2CFD0B" w:rsidR="00C21B8B" w:rsidRPr="00E10AC3" w:rsidRDefault="00DB6EFB" w:rsidP="00CF7A57">
      <w:pPr>
        <w:rPr>
          <w:rFonts w:ascii="Sylfaen" w:hAnsi="Sylfaen"/>
          <w:lang w:val="ka-GE"/>
        </w:rPr>
      </w:pPr>
      <w:r>
        <w:rPr>
          <w:rFonts w:ascii="Sylfaen" w:hAnsi="Sylfaen"/>
          <w:lang w:val="ka-GE"/>
        </w:rPr>
        <w:t>9</w:t>
      </w:r>
      <w:r w:rsidR="001173C9">
        <w:rPr>
          <w:rFonts w:ascii="Sylfaen" w:hAnsi="Sylfaen"/>
          <w:lang w:val="ka-GE"/>
        </w:rPr>
        <w:t>.</w:t>
      </w:r>
      <w:r w:rsidR="00696A50">
        <w:rPr>
          <w:rFonts w:ascii="Sylfaen" w:hAnsi="Sylfaen"/>
        </w:rPr>
        <w:t xml:space="preserve"> </w:t>
      </w:r>
      <w:r w:rsidR="001173C9">
        <w:rPr>
          <w:rFonts w:ascii="Sylfaen" w:hAnsi="Sylfaen"/>
          <w:lang w:val="ka-GE"/>
        </w:rPr>
        <w:t xml:space="preserve">თანხმობა წინამდებარე </w:t>
      </w:r>
      <w:proofErr w:type="spellStart"/>
      <w:r w:rsidR="001173C9">
        <w:rPr>
          <w:rFonts w:ascii="Sylfaen" w:hAnsi="Sylfaen"/>
          <w:lang w:val="ka-GE"/>
        </w:rPr>
        <w:t>სატენდერო</w:t>
      </w:r>
      <w:proofErr w:type="spellEnd"/>
      <w:r w:rsidR="001173C9">
        <w:rPr>
          <w:rFonts w:ascii="Sylfaen" w:hAnsi="Sylfaen"/>
          <w:lang w:val="ka-GE"/>
        </w:rPr>
        <w:t xml:space="preserve"> პირ</w:t>
      </w:r>
      <w:r w:rsidR="00A03FB3">
        <w:rPr>
          <w:rFonts w:ascii="Sylfaen" w:hAnsi="Sylfaen"/>
          <w:lang w:val="ka-GE"/>
        </w:rPr>
        <w:t>ობებზე, რომლის დასადასტურებლად</w:t>
      </w:r>
      <w:r w:rsidR="001173C9">
        <w:rPr>
          <w:rFonts w:ascii="Sylfaen" w:hAnsi="Sylfaen"/>
          <w:lang w:val="ka-GE"/>
        </w:rPr>
        <w:t xml:space="preserve"> წარმოდგენილ უნდა იქნას ხელმოწერილი </w:t>
      </w:r>
      <w:proofErr w:type="spellStart"/>
      <w:r w:rsidR="001173C9">
        <w:rPr>
          <w:rFonts w:ascii="Sylfaen" w:hAnsi="Sylfaen"/>
          <w:lang w:val="ka-GE"/>
        </w:rPr>
        <w:t>სატენდერო</w:t>
      </w:r>
      <w:proofErr w:type="spellEnd"/>
      <w:r w:rsidR="001173C9">
        <w:rPr>
          <w:rFonts w:ascii="Sylfaen" w:hAnsi="Sylfaen"/>
          <w:lang w:val="ka-GE"/>
        </w:rPr>
        <w:t xml:space="preserve"> განაცხადი.</w:t>
      </w:r>
    </w:p>
    <w:p w14:paraId="209C368F" w14:textId="1D6473B0" w:rsidR="008E3E42" w:rsidRDefault="008E3E42" w:rsidP="00CF7A57">
      <w:pPr>
        <w:rPr>
          <w:rFonts w:ascii="Sylfaen" w:hAnsi="Sylfaen"/>
          <w:b/>
          <w:color w:val="FF0000"/>
          <w:u w:val="single"/>
          <w:lang w:val="ka-GE"/>
        </w:rPr>
      </w:pPr>
    </w:p>
    <w:p w14:paraId="285D8F3A" w14:textId="6015AAC3" w:rsidR="00B049C5" w:rsidRDefault="001B7903" w:rsidP="00712DC2">
      <w:pPr>
        <w:jc w:val="both"/>
        <w:rPr>
          <w:rFonts w:ascii="Sylfaen" w:hAnsi="Sylfaen"/>
          <w:lang w:val="ka-GE"/>
        </w:rPr>
      </w:pPr>
      <w:r w:rsidRPr="007B0071">
        <w:rPr>
          <w:rFonts w:ascii="Sylfaen" w:hAnsi="Sylfaen"/>
          <w:b/>
          <w:lang w:val="ka-GE"/>
        </w:rPr>
        <w:t>შენიშვნა:</w:t>
      </w:r>
      <w:r w:rsidRPr="007B0071">
        <w:rPr>
          <w:rFonts w:ascii="Sylfaen" w:hAnsi="Sylfaen"/>
          <w:b/>
          <w:lang w:val="ka-GE"/>
        </w:rPr>
        <w:br/>
      </w:r>
      <w:r w:rsidRPr="007B0071">
        <w:rPr>
          <w:rFonts w:ascii="Verdana" w:hAnsi="Verdana"/>
          <w:color w:val="222222"/>
          <w:shd w:val="clear" w:color="auto" w:fill="FFFFFF"/>
        </w:rPr>
        <w:t>1</w:t>
      </w:r>
      <w:r w:rsidRPr="007B0071">
        <w:rPr>
          <w:rFonts w:ascii="Sylfaen" w:hAnsi="Sylfaen"/>
          <w:lang w:val="ka-GE"/>
        </w:rPr>
        <w:t xml:space="preserve">) </w:t>
      </w:r>
      <w:r w:rsidR="00993D47" w:rsidRPr="007B0071">
        <w:rPr>
          <w:rFonts w:ascii="Sylfaen" w:hAnsi="Sylfaen"/>
          <w:lang w:val="ka-GE"/>
        </w:rPr>
        <w:t>ელექტრონულ ტენდერში</w:t>
      </w:r>
      <w:r w:rsidRPr="007B0071">
        <w:rPr>
          <w:rFonts w:ascii="Sylfaen" w:hAnsi="Sylfaen"/>
          <w:lang w:val="ka-GE"/>
        </w:rPr>
        <w:t xml:space="preserve"> </w:t>
      </w:r>
      <w:proofErr w:type="spellStart"/>
      <w:r w:rsidRPr="007B0071">
        <w:rPr>
          <w:rFonts w:ascii="Sylfaen" w:hAnsi="Sylfaen"/>
          <w:lang w:val="ka-GE"/>
        </w:rPr>
        <w:t>ატვირთული</w:t>
      </w:r>
      <w:proofErr w:type="spellEnd"/>
      <w:r w:rsidRPr="007B0071">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7B0071">
        <w:rPr>
          <w:rFonts w:ascii="Sylfaen" w:hAnsi="Sylfaen"/>
          <w:lang w:val="ka-GE"/>
        </w:rPr>
        <w:t>ატვირთული</w:t>
      </w:r>
      <w:proofErr w:type="spellEnd"/>
      <w:r w:rsidRPr="007B0071">
        <w:rPr>
          <w:rFonts w:ascii="Sylfaen" w:hAnsi="Sylfaen"/>
          <w:lang w:val="ka-GE"/>
        </w:rPr>
        <w:t xml:space="preserve"> უნდა იქნეს მინდობილობა);</w:t>
      </w:r>
      <w:r w:rsidRPr="007B0071">
        <w:rPr>
          <w:rFonts w:ascii="Sylfaen" w:hAnsi="Sylfaen"/>
          <w:lang w:val="ka-GE"/>
        </w:rPr>
        <w:br/>
        <w:t>2) პრეტენდენტის მიერ შექმნილი ყველა დოკუმენტი ან/და ინფორმაცია</w:t>
      </w:r>
      <w:r w:rsidR="00CA1443" w:rsidRPr="007B0071">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3A44DE45" w14:textId="10737F05" w:rsidR="005C5780" w:rsidRDefault="005C5780" w:rsidP="00712DC2">
      <w:pPr>
        <w:jc w:val="both"/>
        <w:rPr>
          <w:rFonts w:ascii="Sylfaen" w:hAnsi="Sylfaen"/>
          <w:lang w:val="ka-GE"/>
        </w:rPr>
      </w:pPr>
      <w:r>
        <w:rPr>
          <w:rFonts w:ascii="Sylfaen" w:hAnsi="Sylfaen"/>
          <w:lang w:val="ka-GE"/>
        </w:rPr>
        <w:t xml:space="preserve">3) ხარჯთაღრიცხვა უნდა იქნას </w:t>
      </w:r>
      <w:proofErr w:type="spellStart"/>
      <w:r>
        <w:rPr>
          <w:rFonts w:ascii="Sylfaen" w:hAnsi="Sylfaen"/>
          <w:lang w:val="ka-GE"/>
        </w:rPr>
        <w:t>წამროდგენილი</w:t>
      </w:r>
      <w:proofErr w:type="spellEnd"/>
      <w:r>
        <w:rPr>
          <w:rFonts w:ascii="Sylfaen" w:hAnsi="Sylfaen"/>
          <w:lang w:val="ka-GE"/>
        </w:rPr>
        <w:t xml:space="preserve"> როგორც დადასტურებული ბეჭდით, ასევე </w:t>
      </w:r>
      <w:proofErr w:type="spellStart"/>
      <w:r>
        <w:rPr>
          <w:rFonts w:ascii="Sylfaen" w:hAnsi="Sylfaen"/>
          <w:lang w:val="ka-GE"/>
        </w:rPr>
        <w:t>ექსელის</w:t>
      </w:r>
      <w:proofErr w:type="spellEnd"/>
      <w:r>
        <w:rPr>
          <w:rFonts w:ascii="Sylfaen" w:hAnsi="Sylfaen"/>
          <w:lang w:val="ka-GE"/>
        </w:rPr>
        <w:t xml:space="preserve"> ფორმატში. </w:t>
      </w:r>
    </w:p>
    <w:p w14:paraId="39DCA594" w14:textId="50697D5A" w:rsidR="00124A15" w:rsidRPr="00B231E7" w:rsidRDefault="00124A15" w:rsidP="00712DC2">
      <w:pPr>
        <w:jc w:val="both"/>
        <w:rPr>
          <w:rFonts w:ascii="Sylfaen" w:hAnsi="Sylfaen"/>
        </w:rPr>
      </w:pPr>
      <w:r>
        <w:rPr>
          <w:rFonts w:ascii="Sylfaen" w:hAnsi="Sylfaen"/>
          <w:lang w:val="ka-GE"/>
        </w:rPr>
        <w:t xml:space="preserve">4) </w:t>
      </w:r>
    </w:p>
    <w:p w14:paraId="48022932" w14:textId="3E27D536" w:rsidR="001F1104" w:rsidRDefault="001F1104" w:rsidP="00712DC2">
      <w:pPr>
        <w:jc w:val="both"/>
        <w:rPr>
          <w:rFonts w:ascii="Sylfaen" w:hAnsi="Sylfaen"/>
          <w:lang w:val="ka-GE"/>
        </w:rPr>
      </w:pPr>
    </w:p>
    <w:p w14:paraId="69730691" w14:textId="77777777" w:rsidR="00A90C03" w:rsidRPr="007B0071" w:rsidRDefault="00A90C03" w:rsidP="00712DC2">
      <w:pPr>
        <w:jc w:val="both"/>
        <w:rPr>
          <w:rFonts w:ascii="Sylfaen" w:hAnsi="Sylfaen"/>
          <w:lang w:val="ka-GE"/>
        </w:rPr>
      </w:pPr>
    </w:p>
    <w:p w14:paraId="0565CCE2" w14:textId="5DFBD90A" w:rsidR="00822939" w:rsidRPr="00E10AC3" w:rsidRDefault="005248B1" w:rsidP="00FA4EA8">
      <w:pPr>
        <w:pStyle w:val="ListParagraph"/>
        <w:numPr>
          <w:ilvl w:val="1"/>
          <w:numId w:val="2"/>
        </w:numPr>
        <w:spacing w:after="0" w:line="360" w:lineRule="auto"/>
        <w:jc w:val="both"/>
        <w:rPr>
          <w:rFonts w:ascii="Sylfaen" w:hAnsi="Sylfaen"/>
          <w:b/>
          <w:lang w:val="ka-GE"/>
        </w:rPr>
      </w:pPr>
      <w:r w:rsidRPr="00E10AC3">
        <w:rPr>
          <w:rFonts w:ascii="Sylfaen" w:hAnsi="Sylfaen" w:cs="Sylfaen"/>
          <w:b/>
        </w:rPr>
        <w:t xml:space="preserve">  </w:t>
      </w:r>
      <w:r w:rsidR="00822939" w:rsidRPr="00E10AC3">
        <w:rPr>
          <w:rFonts w:ascii="Sylfaen" w:hAnsi="Sylfaen" w:cs="Sylfaen"/>
          <w:b/>
          <w:lang w:val="ka-GE"/>
        </w:rPr>
        <w:t>ხელშეკრულების</w:t>
      </w:r>
      <w:r w:rsidR="00F732E4" w:rsidRPr="00E10AC3">
        <w:rPr>
          <w:rFonts w:ascii="Sylfaen" w:hAnsi="Sylfaen" w:cs="Sylfaen"/>
          <w:b/>
        </w:rPr>
        <w:t xml:space="preserve"> </w:t>
      </w:r>
      <w:r w:rsidR="00F732E4" w:rsidRPr="00E10AC3">
        <w:rPr>
          <w:rFonts w:ascii="Sylfaen" w:hAnsi="Sylfaen" w:cs="Sylfaen"/>
          <w:b/>
          <w:lang w:val="ka-GE"/>
        </w:rPr>
        <w:t>და საშემსრულებლო დოკუმენტების</w:t>
      </w:r>
      <w:r w:rsidR="00822939" w:rsidRPr="00E10AC3">
        <w:rPr>
          <w:rFonts w:ascii="Sylfaen" w:hAnsi="Sylfaen"/>
          <w:b/>
          <w:lang w:val="ka-GE"/>
        </w:rPr>
        <w:t xml:space="preserve"> გაფორმება</w:t>
      </w:r>
    </w:p>
    <w:p w14:paraId="4860B423" w14:textId="5B7AC87B" w:rsidR="00591AFD" w:rsidRPr="00E10AC3" w:rsidRDefault="00E10AC3" w:rsidP="00E10AC3">
      <w:pPr>
        <w:spacing w:after="0" w:line="360" w:lineRule="auto"/>
        <w:jc w:val="both"/>
        <w:rPr>
          <w:rFonts w:ascii="Sylfaen" w:eastAsiaTheme="minorHAnsi" w:hAnsi="Sylfaen"/>
          <w:sz w:val="20"/>
          <w:szCs w:val="20"/>
          <w:lang w:val="ka-GE"/>
        </w:rPr>
      </w:pPr>
      <w:r>
        <w:rPr>
          <w:rFonts w:ascii="Sylfaen" w:hAnsi="Sylfaen" w:cs="Sylfaen"/>
          <w:lang w:val="ka-GE"/>
        </w:rPr>
        <w:t>1.</w:t>
      </w:r>
      <w:r w:rsidR="00B738EE">
        <w:rPr>
          <w:rFonts w:ascii="Sylfaen" w:hAnsi="Sylfaen" w:cs="Sylfaen"/>
          <w:lang w:val="ka-GE"/>
        </w:rPr>
        <w:t>9</w:t>
      </w:r>
      <w:r>
        <w:rPr>
          <w:rFonts w:ascii="Sylfaen" w:hAnsi="Sylfaen" w:cs="Sylfaen"/>
          <w:lang w:val="ka-GE"/>
        </w:rPr>
        <w:t xml:space="preserve">.1 </w:t>
      </w:r>
      <w:r w:rsidR="00822939" w:rsidRPr="00E10AC3">
        <w:rPr>
          <w:rFonts w:ascii="Sylfaen" w:hAnsi="Sylfaen" w:cs="Sylfaen"/>
          <w:lang w:val="ka-GE"/>
        </w:rPr>
        <w:t xml:space="preserve">გამარჯვებულ კომპანიასთან გაფორმდება ხელშეკრულება წინამდებარე </w:t>
      </w:r>
      <w:r w:rsidR="00591AFD" w:rsidRPr="00E10AC3">
        <w:rPr>
          <w:rFonts w:ascii="Sylfaen" w:hAnsi="Sylfaen" w:cs="Sylfaen"/>
          <w:lang w:val="ka-GE"/>
        </w:rPr>
        <w:t xml:space="preserve">ელექტრონულ ტენდერზე თანდართული </w:t>
      </w:r>
      <w:proofErr w:type="spellStart"/>
      <w:r w:rsidR="00F732E4" w:rsidRPr="00E10AC3">
        <w:rPr>
          <w:rFonts w:ascii="Sylfaen" w:hAnsi="Sylfaen" w:cs="Sylfaen"/>
          <w:lang w:val="ka-GE"/>
        </w:rPr>
        <w:t>სატენდერო</w:t>
      </w:r>
      <w:proofErr w:type="spellEnd"/>
      <w:r w:rsidR="00F732E4" w:rsidRPr="00E10AC3">
        <w:rPr>
          <w:rFonts w:ascii="Sylfaen" w:hAnsi="Sylfaen" w:cs="Sylfaen"/>
          <w:lang w:val="ka-GE"/>
        </w:rPr>
        <w:t xml:space="preserve"> პირობების </w:t>
      </w:r>
      <w:r w:rsidR="00822939" w:rsidRPr="00E10AC3">
        <w:rPr>
          <w:rFonts w:ascii="Sylfaen" w:hAnsi="Sylfaen" w:cs="Sylfaen"/>
          <w:lang w:val="ka-GE"/>
        </w:rPr>
        <w:t>შესაბამისად.</w:t>
      </w:r>
    </w:p>
    <w:p w14:paraId="6EC59D04" w14:textId="77777777" w:rsidR="00822939" w:rsidRPr="005248B1" w:rsidRDefault="00822939" w:rsidP="00822939">
      <w:pPr>
        <w:pStyle w:val="ListParagraph"/>
        <w:spacing w:after="0" w:line="360" w:lineRule="auto"/>
        <w:ind w:left="360"/>
        <w:rPr>
          <w:rFonts w:ascii="Sylfaen" w:hAnsi="Sylfaen"/>
          <w:b/>
          <w:sz w:val="6"/>
        </w:rPr>
      </w:pPr>
    </w:p>
    <w:p w14:paraId="7089A739" w14:textId="046E581E" w:rsidR="00CC4789" w:rsidRPr="00E10AC3" w:rsidRDefault="00F94EA4" w:rsidP="00FA4EA8">
      <w:pPr>
        <w:pStyle w:val="ListParagraph"/>
        <w:numPr>
          <w:ilvl w:val="1"/>
          <w:numId w:val="3"/>
        </w:numPr>
        <w:spacing w:after="0" w:line="360" w:lineRule="auto"/>
        <w:rPr>
          <w:rFonts w:ascii="AcadNusx" w:eastAsiaTheme="minorHAnsi" w:hAnsi="AcadNusx"/>
          <w:sz w:val="20"/>
          <w:szCs w:val="20"/>
        </w:rPr>
      </w:pPr>
      <w:r w:rsidRPr="00E10AC3">
        <w:rPr>
          <w:rFonts w:ascii="Sylfaen" w:hAnsi="Sylfaen"/>
          <w:b/>
          <w:lang w:val="ka-GE"/>
        </w:rPr>
        <w:t>ს</w:t>
      </w:r>
      <w:r w:rsidR="00CC4789" w:rsidRPr="00E10AC3">
        <w:rPr>
          <w:rFonts w:ascii="Sylfaen" w:hAnsi="Sylfaen"/>
          <w:b/>
          <w:lang w:val="ka-GE"/>
        </w:rPr>
        <w:t>ხვა მოთხოვნა</w:t>
      </w:r>
    </w:p>
    <w:p w14:paraId="77E55003" w14:textId="4B0398F0" w:rsidR="00CC4789" w:rsidRPr="007B0071" w:rsidRDefault="00D50B27" w:rsidP="00CC4789">
      <w:pPr>
        <w:pStyle w:val="ListParagraph"/>
        <w:spacing w:after="0" w:line="360" w:lineRule="auto"/>
        <w:ind w:left="360"/>
        <w:jc w:val="both"/>
        <w:rPr>
          <w:rFonts w:ascii="AcadNusx" w:hAnsi="AcadNusx"/>
          <w:lang w:val="ka-GE"/>
        </w:rPr>
      </w:pPr>
      <w:r>
        <w:rPr>
          <w:rFonts w:ascii="Sylfaen" w:hAnsi="Sylfaen"/>
          <w:lang w:val="ka-GE"/>
        </w:rPr>
        <w:t>1</w:t>
      </w:r>
      <w:r w:rsidR="00822939">
        <w:rPr>
          <w:rFonts w:ascii="Sylfaen" w:hAnsi="Sylfaen"/>
          <w:lang w:val="ka-GE"/>
        </w:rPr>
        <w:t>.1</w:t>
      </w:r>
      <w:r w:rsidR="00B738EE">
        <w:rPr>
          <w:rFonts w:ascii="Sylfaen" w:hAnsi="Sylfaen"/>
          <w:lang w:val="ka-GE"/>
        </w:rPr>
        <w:t>0</w:t>
      </w:r>
      <w:r w:rsidR="00CC4789" w:rsidRPr="007B0071">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7B0071" w:rsidRDefault="00CC4789" w:rsidP="00FA4EA8">
      <w:pPr>
        <w:pStyle w:val="ListParagraph"/>
        <w:numPr>
          <w:ilvl w:val="0"/>
          <w:numId w:val="1"/>
        </w:numPr>
        <w:tabs>
          <w:tab w:val="left" w:pos="426"/>
        </w:tabs>
        <w:spacing w:before="120" w:after="0" w:line="360" w:lineRule="auto"/>
        <w:jc w:val="both"/>
        <w:rPr>
          <w:rFonts w:ascii="AcadNusx" w:hAnsi="AcadNusx"/>
          <w:lang w:val="ka-GE"/>
        </w:rPr>
      </w:pPr>
      <w:r w:rsidRPr="007B0071">
        <w:rPr>
          <w:rFonts w:ascii="Sylfaen" w:hAnsi="Sylfaen"/>
          <w:lang w:val="ka-GE"/>
        </w:rPr>
        <w:t>გაკოტრების პროცესში</w:t>
      </w:r>
      <w:r w:rsidRPr="007B0071">
        <w:rPr>
          <w:rFonts w:ascii="AcadNusx" w:hAnsi="AcadNusx"/>
          <w:lang w:val="ka-GE"/>
        </w:rPr>
        <w:t>;</w:t>
      </w:r>
    </w:p>
    <w:p w14:paraId="0D0EC73C" w14:textId="77777777" w:rsidR="00CC4789" w:rsidRPr="007B0071" w:rsidRDefault="00CC4789" w:rsidP="00FA4EA8">
      <w:pPr>
        <w:pStyle w:val="ListParagraph"/>
        <w:numPr>
          <w:ilvl w:val="0"/>
          <w:numId w:val="1"/>
        </w:numPr>
        <w:tabs>
          <w:tab w:val="left" w:pos="426"/>
        </w:tabs>
        <w:spacing w:before="120" w:after="0" w:line="360" w:lineRule="auto"/>
        <w:jc w:val="both"/>
        <w:rPr>
          <w:rFonts w:ascii="AcadNusx" w:hAnsi="AcadNusx"/>
          <w:lang w:val="ka-GE"/>
        </w:rPr>
      </w:pPr>
      <w:r w:rsidRPr="007B0071">
        <w:rPr>
          <w:rFonts w:ascii="Sylfaen" w:hAnsi="Sylfaen"/>
          <w:lang w:val="ka-GE"/>
        </w:rPr>
        <w:t>ლიკვიდაციის პროცესში</w:t>
      </w:r>
      <w:r w:rsidRPr="007B0071">
        <w:rPr>
          <w:rFonts w:ascii="AcadNusx" w:hAnsi="AcadNusx"/>
          <w:lang w:val="ka-GE"/>
        </w:rPr>
        <w:t>;</w:t>
      </w:r>
    </w:p>
    <w:p w14:paraId="58EE178A" w14:textId="77777777" w:rsidR="00D50B27" w:rsidRPr="00D50B27" w:rsidRDefault="00CC4789" w:rsidP="00FA4EA8">
      <w:pPr>
        <w:pStyle w:val="ListParagraph"/>
        <w:numPr>
          <w:ilvl w:val="0"/>
          <w:numId w:val="1"/>
        </w:numPr>
        <w:tabs>
          <w:tab w:val="left" w:pos="426"/>
        </w:tabs>
        <w:spacing w:before="120" w:after="0" w:line="360" w:lineRule="auto"/>
        <w:jc w:val="both"/>
        <w:rPr>
          <w:rFonts w:ascii="AcadNusx" w:hAnsi="AcadNusx"/>
          <w:lang w:val="ka-GE"/>
        </w:rPr>
      </w:pPr>
      <w:r w:rsidRPr="007B0071">
        <w:rPr>
          <w:rFonts w:ascii="Sylfaen" w:hAnsi="Sylfaen"/>
          <w:lang w:val="ka-GE"/>
        </w:rPr>
        <w:t>საქმიანობის დროებით შეჩერების მდგომარეობაში</w:t>
      </w:r>
      <w:r w:rsidRPr="007B0071">
        <w:rPr>
          <w:rFonts w:ascii="AcadNusx" w:hAnsi="AcadNusx"/>
          <w:lang w:val="ka-GE"/>
        </w:rPr>
        <w:t>.</w:t>
      </w:r>
    </w:p>
    <w:p w14:paraId="1C919F2F" w14:textId="77777777" w:rsidR="00822939" w:rsidRPr="005248B1" w:rsidRDefault="00822939" w:rsidP="00822939">
      <w:pPr>
        <w:tabs>
          <w:tab w:val="left" w:pos="426"/>
        </w:tabs>
        <w:spacing w:before="120" w:after="0" w:line="360" w:lineRule="auto"/>
        <w:jc w:val="both"/>
        <w:rPr>
          <w:rFonts w:ascii="Sylfaen" w:hAnsi="Sylfaen"/>
          <w:sz w:val="2"/>
          <w:lang w:val="ka-GE"/>
        </w:rPr>
      </w:pPr>
    </w:p>
    <w:p w14:paraId="404CE362" w14:textId="38E791ED" w:rsidR="00D50B27" w:rsidRPr="00822939" w:rsidRDefault="00CC4789" w:rsidP="00FA4EA8">
      <w:pPr>
        <w:pStyle w:val="ListParagraph"/>
        <w:numPr>
          <w:ilvl w:val="2"/>
          <w:numId w:val="3"/>
        </w:numPr>
        <w:tabs>
          <w:tab w:val="left" w:pos="426"/>
        </w:tabs>
        <w:spacing w:before="120" w:after="0" w:line="360" w:lineRule="auto"/>
        <w:jc w:val="both"/>
        <w:rPr>
          <w:rFonts w:ascii="AcadNusx" w:hAnsi="AcadNusx"/>
          <w:lang w:val="ka-GE"/>
        </w:rPr>
      </w:pPr>
      <w:r w:rsidRPr="00822939">
        <w:rPr>
          <w:rFonts w:ascii="Sylfaen" w:hAnsi="Sylfaen" w:cs="Sylfaen"/>
          <w:lang w:val="ka-GE"/>
        </w:rPr>
        <w:t>ფასების</w:t>
      </w:r>
      <w:r w:rsidRPr="00822939">
        <w:rPr>
          <w:rFonts w:ascii="Sylfaen" w:hAnsi="Sylfaen"/>
          <w:lang w:val="ka-GE"/>
        </w:rPr>
        <w:t xml:space="preserve"> </w:t>
      </w:r>
      <w:r w:rsidRPr="00822939">
        <w:rPr>
          <w:rFonts w:ascii="Sylfaen" w:hAnsi="Sylfaen" w:cs="Sylfaen"/>
          <w:lang w:val="ka-GE"/>
        </w:rPr>
        <w:t>წარმოდგენა</w:t>
      </w:r>
      <w:r w:rsidR="00D8559E">
        <w:rPr>
          <w:rFonts w:ascii="Sylfaen" w:hAnsi="Sylfaen" w:cs="Sylfaen"/>
        </w:rPr>
        <w:t xml:space="preserve"> </w:t>
      </w:r>
      <w:r w:rsidR="00D8559E">
        <w:rPr>
          <w:rFonts w:ascii="Sylfaen" w:hAnsi="Sylfaen" w:cs="Sylfaen"/>
          <w:lang w:val="ka-GE"/>
        </w:rPr>
        <w:t xml:space="preserve">დაშვებულია მხოლოდ </w:t>
      </w:r>
      <w:r w:rsidR="00097333">
        <w:rPr>
          <w:rFonts w:ascii="Sylfaen" w:hAnsi="Sylfaen" w:cs="Sylfaen"/>
          <w:lang w:val="ka-GE"/>
        </w:rPr>
        <w:t>ეროვნულ ვალუტაში</w:t>
      </w:r>
      <w:r w:rsidRPr="00822939">
        <w:rPr>
          <w:rFonts w:ascii="Sylfaen" w:hAnsi="Sylfaen"/>
          <w:lang w:val="ka-GE"/>
        </w:rPr>
        <w:t>. ფასები უნდა მოიცავდეს ამ ტენდერით გათვალისწინებულ ყველა ხარჯსა და კანონ</w:t>
      </w:r>
      <w:r w:rsidR="00F27D00" w:rsidRPr="00822939">
        <w:rPr>
          <w:rFonts w:ascii="Sylfaen" w:hAnsi="Sylfaen"/>
          <w:lang w:val="ka-GE"/>
        </w:rPr>
        <w:t>ით გათვალისწინებულ გადასახადებს.</w:t>
      </w:r>
    </w:p>
    <w:p w14:paraId="582E099F" w14:textId="0C3D919C" w:rsidR="00D50B27" w:rsidRPr="00D44B99" w:rsidRDefault="00CC4789" w:rsidP="00FA4EA8">
      <w:pPr>
        <w:pStyle w:val="ListParagraph"/>
        <w:numPr>
          <w:ilvl w:val="2"/>
          <w:numId w:val="3"/>
        </w:numPr>
        <w:tabs>
          <w:tab w:val="left" w:pos="426"/>
        </w:tabs>
        <w:spacing w:before="120" w:after="0" w:line="360" w:lineRule="auto"/>
        <w:jc w:val="both"/>
        <w:rPr>
          <w:rFonts w:ascii="AcadNusx" w:hAnsi="AcadNusx"/>
          <w:lang w:val="ka-GE"/>
        </w:rPr>
      </w:pPr>
      <w:r w:rsidRPr="00D44B99">
        <w:rPr>
          <w:rFonts w:ascii="Sylfaen" w:hAnsi="Sylfaen" w:cs="Sylfaen"/>
          <w:lang w:val="ka-GE"/>
        </w:rPr>
        <w:t>პრეტენდენტის</w:t>
      </w:r>
      <w:r w:rsidRPr="00D44B99">
        <w:rPr>
          <w:rFonts w:ascii="Sylfaen" w:hAnsi="Sylfaen"/>
          <w:lang w:val="ka-GE"/>
        </w:rPr>
        <w:t xml:space="preserve"> </w:t>
      </w:r>
      <w:r w:rsidRPr="00D44B99">
        <w:rPr>
          <w:rFonts w:ascii="Sylfaen" w:hAnsi="Sylfaen" w:cs="Sylfaen"/>
          <w:lang w:val="ka-GE"/>
        </w:rPr>
        <w:t>მიერ</w:t>
      </w:r>
      <w:r w:rsidRPr="00D44B99">
        <w:rPr>
          <w:rFonts w:ascii="Sylfaen" w:hAnsi="Sylfaen"/>
          <w:lang w:val="ka-GE"/>
        </w:rPr>
        <w:t xml:space="preserve"> </w:t>
      </w:r>
      <w:r w:rsidRPr="00D44B99">
        <w:rPr>
          <w:rFonts w:ascii="Sylfaen" w:hAnsi="Sylfaen" w:cs="Sylfaen"/>
          <w:lang w:val="ka-GE"/>
        </w:rPr>
        <w:t>წარმოდგენილი</w:t>
      </w:r>
      <w:r w:rsidRPr="00D44B99">
        <w:rPr>
          <w:rFonts w:ascii="Sylfaen" w:hAnsi="Sylfaen"/>
          <w:lang w:val="ka-GE"/>
        </w:rPr>
        <w:t xml:space="preserve"> </w:t>
      </w:r>
      <w:r w:rsidRPr="00D44B99">
        <w:rPr>
          <w:rFonts w:ascii="Sylfaen" w:hAnsi="Sylfaen" w:cs="Sylfaen"/>
          <w:lang w:val="ka-GE"/>
        </w:rPr>
        <w:t>წინადადება</w:t>
      </w:r>
      <w:r w:rsidRPr="00D44B99">
        <w:rPr>
          <w:rFonts w:ascii="Sylfaen" w:hAnsi="Sylfaen"/>
          <w:lang w:val="ka-GE"/>
        </w:rPr>
        <w:t xml:space="preserve"> </w:t>
      </w:r>
      <w:r w:rsidRPr="00D44B99">
        <w:rPr>
          <w:rFonts w:ascii="Sylfaen" w:hAnsi="Sylfaen" w:cs="Sylfaen"/>
          <w:lang w:val="ka-GE"/>
        </w:rPr>
        <w:t>ძალაში</w:t>
      </w:r>
      <w:r w:rsidRPr="00D44B99">
        <w:rPr>
          <w:rFonts w:ascii="Sylfaen" w:hAnsi="Sylfaen"/>
          <w:lang w:val="ka-GE"/>
        </w:rPr>
        <w:t xml:space="preserve"> </w:t>
      </w:r>
      <w:r w:rsidRPr="00D44B99">
        <w:rPr>
          <w:rFonts w:ascii="Sylfaen" w:hAnsi="Sylfaen" w:cs="Sylfaen"/>
          <w:lang w:val="ka-GE"/>
        </w:rPr>
        <w:t>უნდა</w:t>
      </w:r>
      <w:r w:rsidRPr="00D44B99">
        <w:rPr>
          <w:rFonts w:ascii="Sylfaen" w:hAnsi="Sylfaen"/>
          <w:lang w:val="ka-GE"/>
        </w:rPr>
        <w:t xml:space="preserve"> </w:t>
      </w:r>
      <w:r w:rsidRPr="00D44B99">
        <w:rPr>
          <w:rFonts w:ascii="Sylfaen" w:hAnsi="Sylfaen" w:cs="Sylfaen"/>
          <w:lang w:val="ka-GE"/>
        </w:rPr>
        <w:t>იყოს</w:t>
      </w:r>
      <w:r w:rsidRPr="00D44B99">
        <w:rPr>
          <w:rFonts w:ascii="Sylfaen" w:hAnsi="Sylfaen"/>
          <w:lang w:val="ka-GE"/>
        </w:rPr>
        <w:t xml:space="preserve"> </w:t>
      </w:r>
      <w:r w:rsidRPr="00D44B99">
        <w:rPr>
          <w:rFonts w:ascii="Sylfaen" w:hAnsi="Sylfaen" w:cs="Sylfaen"/>
          <w:lang w:val="ka-GE"/>
        </w:rPr>
        <w:t>წინა</w:t>
      </w:r>
      <w:r w:rsidRPr="00D44B99">
        <w:rPr>
          <w:rFonts w:ascii="Sylfaen" w:hAnsi="Sylfaen"/>
          <w:lang w:val="ka-GE"/>
        </w:rPr>
        <w:t xml:space="preserve">დადებების მიღების თარიღიდან </w:t>
      </w:r>
      <w:r w:rsidR="00D06700">
        <w:rPr>
          <w:rFonts w:ascii="Sylfaen" w:hAnsi="Sylfaen"/>
          <w:lang w:val="ka-GE"/>
        </w:rPr>
        <w:t>45</w:t>
      </w:r>
      <w:r w:rsidRPr="00D44B99">
        <w:rPr>
          <w:rFonts w:ascii="Sylfaen" w:hAnsi="Sylfaen"/>
          <w:lang w:val="ka-GE"/>
        </w:rPr>
        <w:t xml:space="preserve"> </w:t>
      </w:r>
      <w:r w:rsidRPr="00D44B99">
        <w:rPr>
          <w:rFonts w:ascii="AcadNusx" w:hAnsi="AcadNusx"/>
          <w:lang w:val="ka-GE"/>
        </w:rPr>
        <w:t>(</w:t>
      </w:r>
      <w:r w:rsidR="00D06700">
        <w:rPr>
          <w:rFonts w:ascii="Sylfaen" w:hAnsi="Sylfaen"/>
          <w:lang w:val="ka-GE"/>
        </w:rPr>
        <w:t>ორმოცდახუთ</w:t>
      </w:r>
      <w:r w:rsidRPr="00D44B99">
        <w:rPr>
          <w:rFonts w:ascii="Sylfaen" w:hAnsi="Sylfaen"/>
          <w:lang w:val="ka-GE"/>
        </w:rPr>
        <w:t>ი</w:t>
      </w:r>
      <w:r w:rsidRPr="00D44B99">
        <w:rPr>
          <w:rFonts w:ascii="AcadNusx" w:hAnsi="AcadNusx"/>
          <w:lang w:val="ka-GE"/>
        </w:rPr>
        <w:t>)</w:t>
      </w:r>
      <w:r w:rsidRPr="00D44B99">
        <w:rPr>
          <w:rFonts w:ascii="Sylfaen" w:hAnsi="Sylfaen"/>
          <w:lang w:val="ka-GE"/>
        </w:rPr>
        <w:t xml:space="preserve"> კალენდარული დღის განმავლობაში.</w:t>
      </w:r>
    </w:p>
    <w:p w14:paraId="6672838F" w14:textId="23E8F960" w:rsidR="00CC4789" w:rsidRPr="004526FA" w:rsidRDefault="00633F4A" w:rsidP="00FA4EA8">
      <w:pPr>
        <w:pStyle w:val="ListParagraph"/>
        <w:numPr>
          <w:ilvl w:val="2"/>
          <w:numId w:val="3"/>
        </w:numPr>
        <w:tabs>
          <w:tab w:val="left" w:pos="426"/>
        </w:tabs>
        <w:spacing w:before="120" w:after="0" w:line="360" w:lineRule="auto"/>
        <w:jc w:val="both"/>
        <w:rPr>
          <w:rFonts w:ascii="AcadNusx" w:hAnsi="AcadNusx"/>
          <w:lang w:val="ka-GE"/>
        </w:rPr>
      </w:pPr>
      <w:r>
        <w:rPr>
          <w:rFonts w:ascii="Sylfaen" w:hAnsi="Sylfaen" w:cs="Sylfaen"/>
          <w:lang w:val="ka-GE"/>
        </w:rPr>
        <w:lastRenderedPageBreak/>
        <w:t>„შემსყიდველი“</w:t>
      </w:r>
      <w:r w:rsidR="00CC4789" w:rsidRPr="00D50B27">
        <w:rPr>
          <w:rFonts w:ascii="Sylfaen" w:hAnsi="Sylfaen"/>
          <w:lang w:val="ka-GE"/>
        </w:rPr>
        <w:t xml:space="preserve"> </w:t>
      </w:r>
      <w:r w:rsidR="00CC4789" w:rsidRPr="00D50B27">
        <w:rPr>
          <w:rFonts w:ascii="Sylfaen" w:hAnsi="Sylfaen" w:cs="Sylfaen"/>
          <w:lang w:val="ka-GE"/>
        </w:rPr>
        <w:t>უფლებას</w:t>
      </w:r>
      <w:r w:rsidR="00CC4789" w:rsidRPr="00D50B27">
        <w:rPr>
          <w:rFonts w:ascii="Sylfaen" w:hAnsi="Sylfaen"/>
          <w:lang w:val="ka-GE"/>
        </w:rPr>
        <w:t xml:space="preserve"> </w:t>
      </w:r>
      <w:r w:rsidR="00CC4789" w:rsidRPr="00D50B27">
        <w:rPr>
          <w:rFonts w:ascii="Sylfaen" w:hAnsi="Sylfaen" w:cs="Sylfaen"/>
          <w:lang w:val="ka-GE"/>
        </w:rPr>
        <w:t>იტოვებს</w:t>
      </w:r>
      <w:r w:rsidR="00CC4789" w:rsidRPr="00D50B27">
        <w:rPr>
          <w:rFonts w:ascii="Sylfaen" w:hAnsi="Sylfaen"/>
          <w:lang w:val="ka-GE"/>
        </w:rPr>
        <w:t xml:space="preserve"> </w:t>
      </w:r>
      <w:r w:rsidR="00CC4789" w:rsidRPr="00D50B27">
        <w:rPr>
          <w:rFonts w:ascii="Sylfaen" w:hAnsi="Sylfaen" w:cs="Sylfaen"/>
          <w:lang w:val="ka-GE"/>
        </w:rPr>
        <w:t>თვითონ</w:t>
      </w:r>
      <w:r w:rsidR="00CC4789" w:rsidRPr="00D50B27">
        <w:rPr>
          <w:rFonts w:ascii="Sylfaen" w:hAnsi="Sylfaen"/>
          <w:lang w:val="ka-GE"/>
        </w:rPr>
        <w:t xml:space="preserve"> </w:t>
      </w:r>
      <w:r w:rsidR="00CC4789" w:rsidRPr="00D50B27">
        <w:rPr>
          <w:rFonts w:ascii="Sylfaen" w:hAnsi="Sylfaen" w:cs="Sylfaen"/>
          <w:lang w:val="ka-GE"/>
        </w:rPr>
        <w:t>განსაზღვროს</w:t>
      </w:r>
      <w:r w:rsidR="00CC4789" w:rsidRPr="00D50B27">
        <w:rPr>
          <w:rFonts w:ascii="Sylfaen" w:hAnsi="Sylfaen"/>
          <w:lang w:val="ka-GE"/>
        </w:rPr>
        <w:t xml:space="preserve"> </w:t>
      </w:r>
      <w:r w:rsidR="00CC4789" w:rsidRPr="00D50B27">
        <w:rPr>
          <w:rFonts w:ascii="Sylfaen" w:hAnsi="Sylfaen" w:cs="Sylfaen"/>
          <w:lang w:val="ka-GE"/>
        </w:rPr>
        <w:t>ტენდერის</w:t>
      </w:r>
      <w:r w:rsidR="00CC4789" w:rsidRPr="00D50B27">
        <w:rPr>
          <w:rFonts w:ascii="Sylfaen" w:hAnsi="Sylfaen"/>
          <w:lang w:val="ka-GE"/>
        </w:rPr>
        <w:t xml:space="preserve"> </w:t>
      </w:r>
      <w:r w:rsidR="00CC4789" w:rsidRPr="00D50B27">
        <w:rPr>
          <w:rFonts w:ascii="Sylfaen" w:hAnsi="Sylfaen" w:cs="Sylfaen"/>
          <w:lang w:val="ka-GE"/>
        </w:rPr>
        <w:t>დასრულების</w:t>
      </w:r>
      <w:r w:rsidR="00CC4789" w:rsidRPr="00D50B27">
        <w:rPr>
          <w:rFonts w:ascii="Sylfaen" w:hAnsi="Sylfaen"/>
          <w:lang w:val="ka-GE"/>
        </w:rPr>
        <w:t xml:space="preserve"> </w:t>
      </w:r>
      <w:r w:rsidR="00CC4789" w:rsidRPr="00D50B27">
        <w:rPr>
          <w:rFonts w:ascii="Sylfaen" w:hAnsi="Sylfaen" w:cs="Sylfaen"/>
          <w:lang w:val="ka-GE"/>
        </w:rPr>
        <w:t>ვადა</w:t>
      </w:r>
      <w:r w:rsidR="00CC4789" w:rsidRPr="00D50B27">
        <w:rPr>
          <w:rFonts w:ascii="Sylfaen" w:hAnsi="Sylfaen"/>
          <w:lang w:val="ka-GE"/>
        </w:rPr>
        <w:t xml:space="preserve">, </w:t>
      </w:r>
      <w:r w:rsidR="00CC4789" w:rsidRPr="00D50B27">
        <w:rPr>
          <w:rFonts w:ascii="Sylfaen" w:hAnsi="Sylfaen" w:cs="Sylfaen"/>
          <w:lang w:val="ka-GE"/>
        </w:rPr>
        <w:t>შეცვალოს</w:t>
      </w:r>
      <w:r w:rsidR="00CC4789" w:rsidRPr="00D50B27">
        <w:rPr>
          <w:rFonts w:ascii="Sylfaen" w:hAnsi="Sylfaen"/>
          <w:lang w:val="ka-GE"/>
        </w:rPr>
        <w:t xml:space="preserve"> </w:t>
      </w:r>
      <w:r w:rsidR="00CC4789" w:rsidRPr="00D50B27">
        <w:rPr>
          <w:rFonts w:ascii="Sylfaen" w:hAnsi="Sylfaen" w:cs="Sylfaen"/>
          <w:lang w:val="ka-GE"/>
        </w:rPr>
        <w:t>ტენდერის</w:t>
      </w:r>
      <w:r w:rsidR="00CC4789" w:rsidRPr="00D50B27">
        <w:rPr>
          <w:rFonts w:ascii="Sylfaen" w:hAnsi="Sylfaen"/>
          <w:lang w:val="ka-GE"/>
        </w:rPr>
        <w:t xml:space="preserve"> </w:t>
      </w:r>
      <w:r w:rsidR="00CC4789" w:rsidRPr="00D50B27">
        <w:rPr>
          <w:rFonts w:ascii="Sylfaen" w:hAnsi="Sylfaen" w:cs="Sylfaen"/>
          <w:lang w:val="ka-GE"/>
        </w:rPr>
        <w:t>პირობები</w:t>
      </w:r>
      <w:r w:rsidR="00CC4789" w:rsidRPr="00D50B27">
        <w:rPr>
          <w:rFonts w:ascii="Sylfaen" w:hAnsi="Sylfaen"/>
          <w:lang w:val="ka-GE"/>
        </w:rPr>
        <w:t xml:space="preserve">, </w:t>
      </w:r>
      <w:r w:rsidR="00CC4789" w:rsidRPr="00D50B27">
        <w:rPr>
          <w:rFonts w:ascii="Sylfaen" w:hAnsi="Sylfaen" w:cs="Sylfaen"/>
          <w:lang w:val="ka-GE"/>
        </w:rPr>
        <w:t>რასაც</w:t>
      </w:r>
      <w:r w:rsidR="00CC4789" w:rsidRPr="00D50B27">
        <w:rPr>
          <w:rFonts w:ascii="Sylfaen" w:hAnsi="Sylfaen"/>
          <w:lang w:val="ka-GE"/>
        </w:rPr>
        <w:t xml:space="preserve"> </w:t>
      </w:r>
      <w:r w:rsidR="00CC4789" w:rsidRPr="00D50B27">
        <w:rPr>
          <w:rFonts w:ascii="Sylfaen" w:hAnsi="Sylfaen" w:cs="Sylfaen"/>
          <w:lang w:val="ka-GE"/>
        </w:rPr>
        <w:t>დროულად</w:t>
      </w:r>
      <w:r w:rsidR="00CC4789" w:rsidRPr="00D50B27">
        <w:rPr>
          <w:rFonts w:ascii="Sylfaen" w:hAnsi="Sylfaen"/>
          <w:lang w:val="ka-GE"/>
        </w:rPr>
        <w:t xml:space="preserve"> </w:t>
      </w:r>
      <w:r w:rsidR="00CC4789" w:rsidRPr="00D50B27">
        <w:rPr>
          <w:rFonts w:ascii="Sylfaen" w:hAnsi="Sylfaen" w:cs="Sylfaen"/>
          <w:lang w:val="ka-GE"/>
        </w:rPr>
        <w:t>აცნობებს</w:t>
      </w:r>
      <w:r w:rsidR="00CC4789" w:rsidRPr="00D50B27">
        <w:rPr>
          <w:rFonts w:ascii="Sylfaen" w:hAnsi="Sylfaen"/>
          <w:lang w:val="ka-GE"/>
        </w:rPr>
        <w:t xml:space="preserve"> </w:t>
      </w:r>
      <w:r w:rsidR="00CC4789" w:rsidRPr="00D50B27">
        <w:rPr>
          <w:rFonts w:ascii="Sylfaen" w:hAnsi="Sylfaen" w:cs="Sylfaen"/>
          <w:lang w:val="ka-GE"/>
        </w:rPr>
        <w:t>ტენდერის</w:t>
      </w:r>
      <w:r w:rsidR="00CC4789" w:rsidRPr="00D50B27">
        <w:rPr>
          <w:rFonts w:ascii="Sylfaen" w:hAnsi="Sylfaen"/>
          <w:lang w:val="ka-GE"/>
        </w:rPr>
        <w:t xml:space="preserve"> </w:t>
      </w:r>
      <w:r w:rsidR="00CC4789" w:rsidRPr="00D50B27">
        <w:rPr>
          <w:rFonts w:ascii="Sylfaen" w:hAnsi="Sylfaen" w:cs="Sylfaen"/>
          <w:lang w:val="ka-GE"/>
        </w:rPr>
        <w:t>მონაწილეებს</w:t>
      </w:r>
      <w:r w:rsidR="00CC4789" w:rsidRPr="00D50B27">
        <w:rPr>
          <w:rFonts w:ascii="Sylfaen" w:hAnsi="Sylfaen"/>
          <w:lang w:val="ka-GE"/>
        </w:rPr>
        <w:t xml:space="preserve">, </w:t>
      </w:r>
      <w:r w:rsidR="00CC4789" w:rsidRPr="00D50B27">
        <w:rPr>
          <w:rFonts w:ascii="Sylfaen" w:hAnsi="Sylfaen" w:cs="Sylfaen"/>
          <w:lang w:val="ka-GE"/>
        </w:rPr>
        <w:t>ან</w:t>
      </w:r>
      <w:r w:rsidR="00CC4789" w:rsidRPr="00D50B27">
        <w:rPr>
          <w:rFonts w:ascii="Sylfaen" w:hAnsi="Sylfaen"/>
          <w:lang w:val="ka-GE"/>
        </w:rPr>
        <w:t xml:space="preserve"> </w:t>
      </w:r>
      <w:r w:rsidR="00CC4789" w:rsidRPr="00D50B27">
        <w:rPr>
          <w:rFonts w:ascii="Sylfaen" w:hAnsi="Sylfaen" w:cs="Sylfaen"/>
          <w:lang w:val="ka-GE"/>
        </w:rPr>
        <w:t>შეწყვიტოს</w:t>
      </w:r>
      <w:r w:rsidR="00CC4789" w:rsidRPr="00D50B27">
        <w:rPr>
          <w:rFonts w:ascii="Sylfaen" w:hAnsi="Sylfaen"/>
          <w:lang w:val="ka-GE"/>
        </w:rPr>
        <w:t xml:space="preserve"> </w:t>
      </w:r>
      <w:r w:rsidR="00CC4789" w:rsidRPr="00D50B27">
        <w:rPr>
          <w:rFonts w:ascii="Sylfaen" w:hAnsi="Sylfaen" w:cs="Sylfaen"/>
          <w:lang w:val="ka-GE"/>
        </w:rPr>
        <w:t>ტენდერ</w:t>
      </w:r>
      <w:r w:rsidR="00CC4789" w:rsidRPr="00D50B27">
        <w:rPr>
          <w:rFonts w:ascii="Sylfaen" w:hAnsi="Sylfaen"/>
          <w:lang w:val="ka-GE"/>
        </w:rPr>
        <w:t xml:space="preserve">ი მისი მიმდინარეობის </w:t>
      </w:r>
      <w:proofErr w:type="spellStart"/>
      <w:r w:rsidR="00CC4789" w:rsidRPr="00D50B27">
        <w:rPr>
          <w:rFonts w:ascii="Sylfaen" w:hAnsi="Sylfaen"/>
          <w:lang w:val="ka-GE"/>
        </w:rPr>
        <w:t>ნებმისმიერ</w:t>
      </w:r>
      <w:proofErr w:type="spellEnd"/>
      <w:r w:rsidR="00CC4789" w:rsidRPr="00D50B27">
        <w:rPr>
          <w:rFonts w:ascii="Sylfaen" w:hAnsi="Sylfaen"/>
          <w:lang w:val="ka-GE"/>
        </w:rPr>
        <w:t xml:space="preserve"> ეტაპზე.</w:t>
      </w:r>
    </w:p>
    <w:p w14:paraId="0AE8B1DF" w14:textId="77777777" w:rsidR="004526FA" w:rsidRPr="00282F06" w:rsidRDefault="004526FA" w:rsidP="00282F06">
      <w:pPr>
        <w:tabs>
          <w:tab w:val="left" w:pos="426"/>
        </w:tabs>
        <w:spacing w:before="120" w:after="0" w:line="360" w:lineRule="auto"/>
        <w:jc w:val="both"/>
        <w:rPr>
          <w:rFonts w:asciiTheme="minorHAnsi" w:hAnsiTheme="minorHAnsi"/>
          <w:lang w:val="ka-GE"/>
        </w:rPr>
      </w:pPr>
    </w:p>
    <w:p w14:paraId="522DE442" w14:textId="0ADA510B" w:rsidR="00CC4789" w:rsidRPr="007B0071" w:rsidRDefault="00633F4A" w:rsidP="00CC4789">
      <w:pPr>
        <w:pStyle w:val="ListParagraph"/>
        <w:spacing w:after="0" w:line="360" w:lineRule="auto"/>
        <w:ind w:left="0" w:firstLine="426"/>
        <w:jc w:val="both"/>
        <w:rPr>
          <w:rFonts w:ascii="Sylfaen" w:hAnsi="Sylfaen"/>
          <w:lang w:val="ka-GE"/>
        </w:rPr>
      </w:pPr>
      <w:r>
        <w:rPr>
          <w:rFonts w:ascii="Sylfaen" w:hAnsi="Sylfaen"/>
          <w:lang w:val="ka-GE"/>
        </w:rPr>
        <w:t>„შემსყიდველი“</w:t>
      </w:r>
      <w:r w:rsidR="00CC4789" w:rsidRPr="007B0071">
        <w:rPr>
          <w:rFonts w:ascii="Sylfaen" w:hAnsi="Sylfaen"/>
          <w:lang w:val="ka-GE"/>
        </w:rPr>
        <w:t xml:space="preserve"> გამარჯვებულ მიმწოდებელს გამოავლენს </w:t>
      </w:r>
      <w:proofErr w:type="spellStart"/>
      <w:r w:rsidR="00CC4789" w:rsidRPr="007B0071">
        <w:rPr>
          <w:rFonts w:ascii="Sylfaen" w:hAnsi="Sylfaen"/>
          <w:lang w:val="ka-GE"/>
        </w:rPr>
        <w:t>სატენდერო</w:t>
      </w:r>
      <w:proofErr w:type="spellEnd"/>
      <w:r w:rsidR="00CC4789" w:rsidRPr="007B0071">
        <w:rPr>
          <w:rFonts w:ascii="Sylfaen" w:hAnsi="Sylfaen"/>
          <w:lang w:val="ka-GE"/>
        </w:rPr>
        <w:t xml:space="preserve"> კომისიაზე და გადაწყვეტილებას აცნობებს ყველა მონაწილე კომპანიას. </w:t>
      </w:r>
      <w:r>
        <w:rPr>
          <w:rFonts w:ascii="Sylfaen" w:hAnsi="Sylfaen"/>
          <w:lang w:val="ka-GE"/>
        </w:rPr>
        <w:t>„შემსყიდველი“</w:t>
      </w:r>
      <w:r w:rsidR="0003709B">
        <w:rPr>
          <w:rFonts w:ascii="Sylfaen" w:hAnsi="Sylfaen"/>
          <w:lang w:val="ka-GE"/>
        </w:rPr>
        <w:t xml:space="preserve"> </w:t>
      </w:r>
      <w:r w:rsidR="00CC4789" w:rsidRPr="007B0071">
        <w:rPr>
          <w:rFonts w:ascii="Sylfaen" w:hAnsi="Sylfaen"/>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7B0071">
        <w:rPr>
          <w:rFonts w:ascii="Sylfaen" w:hAnsi="Sylfaen"/>
          <w:lang w:val="ka-GE"/>
        </w:rPr>
        <w:t>კონსკურსთან</w:t>
      </w:r>
      <w:proofErr w:type="spellEnd"/>
      <w:r w:rsidR="00CC4789" w:rsidRPr="007B0071">
        <w:rPr>
          <w:rFonts w:ascii="Sylfaen" w:hAnsi="Sylfaen"/>
          <w:lang w:val="ka-GE"/>
        </w:rPr>
        <w:t xml:space="preserve"> დაკავშირებულ ნებისმიერ გადაწყვეტილებაზე.</w:t>
      </w:r>
    </w:p>
    <w:p w14:paraId="459A939D" w14:textId="38422FC4" w:rsidR="00CC4789" w:rsidRPr="007B0071" w:rsidRDefault="00633F4A" w:rsidP="00CC4789">
      <w:pPr>
        <w:pStyle w:val="ListParagraph"/>
        <w:spacing w:after="0" w:line="360" w:lineRule="auto"/>
        <w:ind w:left="0" w:firstLine="426"/>
        <w:jc w:val="both"/>
        <w:rPr>
          <w:rFonts w:ascii="AcadNusx" w:hAnsi="AcadNusx"/>
          <w:lang w:val="es-MX"/>
        </w:rPr>
      </w:pPr>
      <w:r>
        <w:rPr>
          <w:rFonts w:ascii="Sylfaen" w:hAnsi="Sylfaen"/>
          <w:lang w:val="ka-GE"/>
        </w:rPr>
        <w:t>„შემსყიდველი“</w:t>
      </w:r>
      <w:r>
        <w:rPr>
          <w:rFonts w:ascii="Sylfaen" w:hAnsi="Sylfaen"/>
        </w:rPr>
        <w:t xml:space="preserve"> </w:t>
      </w:r>
      <w:r w:rsidR="00CC4789" w:rsidRPr="007B0071">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DE83187" w:rsidR="00CC4789" w:rsidRPr="007B0071" w:rsidRDefault="00CC4789" w:rsidP="00CC4789">
      <w:pPr>
        <w:spacing w:after="0" w:line="360" w:lineRule="auto"/>
        <w:ind w:firstLine="426"/>
        <w:jc w:val="both"/>
        <w:rPr>
          <w:rFonts w:ascii="Sylfaen" w:hAnsi="Sylfaen"/>
          <w:lang w:val="ka-GE"/>
        </w:rPr>
      </w:pPr>
      <w:r w:rsidRPr="007B0071">
        <w:rPr>
          <w:rFonts w:ascii="Sylfaen" w:hAnsi="Sylfaen"/>
          <w:lang w:val="ka-GE"/>
        </w:rPr>
        <w:t xml:space="preserve">გთხოვთ გაითვალისწინოთ, რომ </w:t>
      </w:r>
      <w:r w:rsidR="00633F4A">
        <w:rPr>
          <w:rFonts w:ascii="Sylfaen" w:hAnsi="Sylfaen"/>
          <w:lang w:val="ka-GE"/>
        </w:rPr>
        <w:t>„შემსყიდველი“</w:t>
      </w:r>
      <w:r w:rsidR="00633F4A">
        <w:rPr>
          <w:rFonts w:ascii="Sylfaen" w:hAnsi="Sylfaen"/>
        </w:rPr>
        <w:t xml:space="preserve"> </w:t>
      </w:r>
      <w:r w:rsidRPr="007B0071">
        <w:rPr>
          <w:rFonts w:ascii="Sylfaen" w:hAnsi="Sylfaen"/>
          <w:lang w:val="ka-GE"/>
        </w:rPr>
        <w:t xml:space="preserve">არ მიიღებს არავითარ ზეპირ შეკითხვას დამატებითი ინფორმაციის მისაღებად. </w:t>
      </w:r>
      <w:r w:rsidR="00D8559E">
        <w:rPr>
          <w:rFonts w:ascii="Sylfaen" w:hAnsi="Sylfaen"/>
          <w:lang w:val="ka-GE"/>
        </w:rPr>
        <w:t xml:space="preserve">შეკითხვები უნდა იქნეს გამოგზავნილი </w:t>
      </w:r>
      <w:proofErr w:type="spellStart"/>
      <w:r w:rsidR="00D8559E">
        <w:rPr>
          <w:rFonts w:ascii="Sylfaen" w:hAnsi="Sylfaen"/>
          <w:lang w:val="ka-GE"/>
        </w:rPr>
        <w:t>სატენდერო</w:t>
      </w:r>
      <w:proofErr w:type="spellEnd"/>
      <w:r w:rsidR="00D8559E">
        <w:rPr>
          <w:rFonts w:ascii="Sylfaen" w:hAnsi="Sylfaen"/>
          <w:lang w:val="ka-GE"/>
        </w:rPr>
        <w:t xml:space="preserve"> საიტზე არსებულ შეკითხვების მოდულში. </w:t>
      </w:r>
      <w:r w:rsidRPr="007B0071">
        <w:rPr>
          <w:rFonts w:ascii="Sylfaen" w:hAnsi="Sylfaen"/>
          <w:lang w:val="ka-GE"/>
        </w:rPr>
        <w:t>გამონაკლისის სახით მიიღება შეკითხვები ტელეფონით.</w:t>
      </w:r>
    </w:p>
    <w:p w14:paraId="6B53790B" w14:textId="77777777" w:rsidR="005248B1" w:rsidRPr="005248B1" w:rsidRDefault="005248B1" w:rsidP="00CC4789">
      <w:pPr>
        <w:spacing w:after="0" w:line="360" w:lineRule="auto"/>
        <w:ind w:firstLine="426"/>
        <w:jc w:val="both"/>
        <w:rPr>
          <w:rFonts w:ascii="Sylfaen" w:hAnsi="Sylfaen"/>
          <w:b/>
          <w:sz w:val="12"/>
          <w:lang w:val="ka-GE"/>
        </w:rPr>
      </w:pPr>
    </w:p>
    <w:p w14:paraId="3E87E18D" w14:textId="4A19A2DF" w:rsidR="00CC4789" w:rsidRDefault="00CC4789" w:rsidP="006564F1">
      <w:pPr>
        <w:spacing w:after="0" w:line="360" w:lineRule="auto"/>
        <w:jc w:val="both"/>
        <w:rPr>
          <w:rFonts w:ascii="Sylfaen" w:hAnsi="Sylfaen"/>
          <w:b/>
          <w:i/>
          <w:lang w:val="ka-GE"/>
        </w:rPr>
      </w:pPr>
      <w:r w:rsidRPr="007B0071">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633F4A">
        <w:rPr>
          <w:rFonts w:ascii="Sylfaen" w:hAnsi="Sylfaen"/>
          <w:b/>
          <w:i/>
        </w:rPr>
        <w:t xml:space="preserve"> </w:t>
      </w:r>
      <w:r w:rsidR="00633F4A">
        <w:rPr>
          <w:rFonts w:ascii="Sylfaen" w:hAnsi="Sylfaen"/>
          <w:lang w:val="ka-GE"/>
        </w:rPr>
        <w:t>„შემსყიდველი“</w:t>
      </w:r>
      <w:r w:rsidR="00633F4A">
        <w:rPr>
          <w:rFonts w:ascii="Sylfaen" w:hAnsi="Sylfaen"/>
        </w:rPr>
        <w:t xml:space="preserve"> </w:t>
      </w:r>
      <w:r w:rsidRPr="007B0071">
        <w:rPr>
          <w:rFonts w:ascii="Sylfaen" w:hAnsi="Sylfaen"/>
          <w:b/>
          <w:i/>
          <w:lang w:val="ka-GE"/>
        </w:rPr>
        <w:t>მხრიდან.</w:t>
      </w:r>
    </w:p>
    <w:p w14:paraId="4B2F4DB3" w14:textId="77777777" w:rsidR="001F519E" w:rsidRDefault="001F519E" w:rsidP="00A90C03">
      <w:pPr>
        <w:spacing w:after="0" w:line="360" w:lineRule="auto"/>
        <w:jc w:val="both"/>
        <w:rPr>
          <w:rFonts w:ascii="Sylfaen" w:hAnsi="Sylfaen"/>
          <w:lang w:val="ka-GE"/>
        </w:rPr>
      </w:pPr>
    </w:p>
    <w:p w14:paraId="1B160BBC" w14:textId="3AF7B032" w:rsidR="00822939" w:rsidRPr="00822939" w:rsidRDefault="00CC4789" w:rsidP="005248B1">
      <w:pPr>
        <w:spacing w:after="0" w:line="360" w:lineRule="auto"/>
        <w:ind w:firstLine="426"/>
        <w:jc w:val="both"/>
        <w:rPr>
          <w:rFonts w:ascii="Sylfaen" w:hAnsi="Sylfaen"/>
          <w:b/>
          <w:lang w:val="ka-GE"/>
        </w:rPr>
      </w:pPr>
      <w:r w:rsidRPr="007B0071">
        <w:rPr>
          <w:rFonts w:ascii="Sylfaen" w:hAnsi="Sylfaen"/>
          <w:lang w:val="ka-GE"/>
        </w:rPr>
        <w:t xml:space="preserve"> </w:t>
      </w:r>
      <w:r w:rsidR="00E94ED1" w:rsidRPr="00570483">
        <w:rPr>
          <w:rFonts w:ascii="Sylfaen" w:hAnsi="Sylfaen" w:cs="Sylfaen"/>
          <w:b/>
          <w:lang w:val="ka-GE"/>
        </w:rPr>
        <w:t>ინ</w:t>
      </w:r>
      <w:r w:rsidRPr="00570483">
        <w:rPr>
          <w:rFonts w:ascii="Sylfaen" w:hAnsi="Sylfaen"/>
          <w:b/>
          <w:lang w:val="ka-GE"/>
        </w:rPr>
        <w:t>ფორმაცია ელექტრონულ ტენდერში მონაწილეთათვი</w:t>
      </w:r>
      <w:r w:rsidRPr="00570483">
        <w:rPr>
          <w:rFonts w:ascii="Sylfaen" w:hAnsi="Sylfaen" w:cs="Sylfaen"/>
          <w:b/>
          <w:lang w:val="ka-GE"/>
        </w:rPr>
        <w:t>ს</w:t>
      </w:r>
    </w:p>
    <w:p w14:paraId="5CB5EBE0" w14:textId="77777777" w:rsidR="00822939" w:rsidRPr="00822939" w:rsidRDefault="008246F4" w:rsidP="00FA4EA8">
      <w:pPr>
        <w:pStyle w:val="ListParagraph"/>
        <w:numPr>
          <w:ilvl w:val="2"/>
          <w:numId w:val="3"/>
        </w:numPr>
        <w:spacing w:after="0" w:line="360" w:lineRule="auto"/>
        <w:jc w:val="both"/>
        <w:rPr>
          <w:rFonts w:ascii="Sylfaen" w:hAnsi="Sylfaen"/>
          <w:b/>
          <w:lang w:val="ka-GE"/>
        </w:rPr>
      </w:pPr>
      <w:r w:rsidRPr="00822939">
        <w:rPr>
          <w:rFonts w:ascii="Sylfaen" w:hAnsi="Sylfaen" w:cs="Sylfaen"/>
          <w:lang w:val="ka-GE"/>
        </w:rPr>
        <w:t>ნებისმიერი</w:t>
      </w:r>
      <w:r w:rsidRPr="00822939">
        <w:rPr>
          <w:rFonts w:ascii="Sylfaen" w:hAnsi="Sylfaen"/>
          <w:lang w:val="ka-GE"/>
        </w:rPr>
        <w:t xml:space="preserve"> </w:t>
      </w:r>
      <w:r w:rsidRPr="00822939">
        <w:rPr>
          <w:rFonts w:ascii="Sylfaen" w:hAnsi="Sylfaen" w:cs="Sylfaen"/>
          <w:lang w:val="ka-GE"/>
        </w:rPr>
        <w:t>შეკითხვა</w:t>
      </w:r>
      <w:r w:rsidRPr="00822939">
        <w:rPr>
          <w:rFonts w:ascii="Sylfaen" w:hAnsi="Sylfaen"/>
          <w:lang w:val="ka-GE"/>
        </w:rPr>
        <w:t xml:space="preserve"> </w:t>
      </w:r>
      <w:r w:rsidRPr="00822939">
        <w:rPr>
          <w:rFonts w:ascii="Sylfaen" w:hAnsi="Sylfaen" w:cs="Sylfaen"/>
          <w:lang w:val="ka-GE"/>
        </w:rPr>
        <w:t>ტენდერის</w:t>
      </w:r>
      <w:r w:rsidRPr="00822939">
        <w:rPr>
          <w:rFonts w:ascii="Sylfaen" w:hAnsi="Sylfaen"/>
          <w:lang w:val="ka-GE"/>
        </w:rPr>
        <w:t xml:space="preserve"> </w:t>
      </w:r>
      <w:r w:rsidRPr="00822939">
        <w:rPr>
          <w:rFonts w:ascii="Sylfaen" w:hAnsi="Sylfaen" w:cs="Sylfaen"/>
          <w:lang w:val="ka-GE"/>
        </w:rPr>
        <w:t>მიმდინარეობის</w:t>
      </w:r>
      <w:r w:rsidRPr="00822939">
        <w:rPr>
          <w:rFonts w:ascii="Sylfaen" w:hAnsi="Sylfaen"/>
          <w:lang w:val="ka-GE"/>
        </w:rPr>
        <w:t xml:space="preserve"> </w:t>
      </w:r>
      <w:r w:rsidRPr="00822939">
        <w:rPr>
          <w:rFonts w:ascii="Sylfaen" w:hAnsi="Sylfaen" w:cs="Sylfaen"/>
          <w:lang w:val="ka-GE"/>
        </w:rPr>
        <w:t>პროცესში</w:t>
      </w:r>
      <w:r w:rsidRPr="00822939">
        <w:rPr>
          <w:rFonts w:ascii="Sylfaen" w:hAnsi="Sylfaen"/>
          <w:lang w:val="ka-GE"/>
        </w:rPr>
        <w:t xml:space="preserve"> </w:t>
      </w:r>
      <w:r w:rsidRPr="00822939">
        <w:rPr>
          <w:rFonts w:ascii="Sylfaen" w:hAnsi="Sylfaen" w:cs="Sylfaen"/>
          <w:lang w:val="ka-GE"/>
        </w:rPr>
        <w:t>უნდა</w:t>
      </w:r>
      <w:r w:rsidRPr="00822939">
        <w:rPr>
          <w:rFonts w:ascii="Sylfaen" w:hAnsi="Sylfaen"/>
          <w:lang w:val="ka-GE"/>
        </w:rPr>
        <w:t xml:space="preserve"> </w:t>
      </w:r>
      <w:r w:rsidRPr="00822939">
        <w:rPr>
          <w:rFonts w:ascii="Sylfaen" w:hAnsi="Sylfaen" w:cs="Sylfaen"/>
          <w:lang w:val="ka-GE"/>
        </w:rPr>
        <w:t>იყოს</w:t>
      </w:r>
      <w:r w:rsidRPr="00822939">
        <w:rPr>
          <w:rFonts w:ascii="Sylfaen" w:hAnsi="Sylfaen"/>
          <w:lang w:val="ka-GE"/>
        </w:rPr>
        <w:t xml:space="preserve"> </w:t>
      </w:r>
      <w:r w:rsidRPr="00822939">
        <w:rPr>
          <w:rFonts w:ascii="Sylfaen" w:hAnsi="Sylfaen" w:cs="Sylfaen"/>
          <w:lang w:val="ka-GE"/>
        </w:rPr>
        <w:t>წერილობითი</w:t>
      </w:r>
      <w:r w:rsidRPr="00822939">
        <w:rPr>
          <w:rFonts w:ascii="Sylfaen" w:hAnsi="Sylfaen"/>
          <w:lang w:val="ka-GE"/>
        </w:rPr>
        <w:t xml:space="preserve"> </w:t>
      </w:r>
      <w:r w:rsidRPr="00822939">
        <w:rPr>
          <w:rFonts w:ascii="Sylfaen" w:hAnsi="Sylfaen" w:cs="Sylfaen"/>
          <w:lang w:val="ka-GE"/>
        </w:rPr>
        <w:t>და</w:t>
      </w:r>
      <w:r w:rsidRPr="00822939">
        <w:rPr>
          <w:rFonts w:ascii="Sylfaen" w:hAnsi="Sylfaen"/>
          <w:lang w:val="ka-GE"/>
        </w:rPr>
        <w:t xml:space="preserve"> </w:t>
      </w:r>
      <w:r w:rsidRPr="00822939">
        <w:rPr>
          <w:rFonts w:ascii="Sylfaen" w:hAnsi="Sylfaen" w:cs="Sylfaen"/>
          <w:lang w:val="ka-GE"/>
        </w:rPr>
        <w:t>გამოყენებულ</w:t>
      </w:r>
      <w:r w:rsidRPr="00822939">
        <w:rPr>
          <w:rFonts w:ascii="Sylfaen" w:hAnsi="Sylfaen"/>
          <w:lang w:val="ka-GE"/>
        </w:rPr>
        <w:t xml:space="preserve"> </w:t>
      </w:r>
      <w:r w:rsidRPr="00822939">
        <w:rPr>
          <w:rFonts w:ascii="Sylfaen" w:hAnsi="Sylfaen" w:cs="Sylfaen"/>
          <w:lang w:val="ka-GE"/>
        </w:rPr>
        <w:t>უნდა</w:t>
      </w:r>
      <w:r w:rsidRPr="00822939">
        <w:rPr>
          <w:rFonts w:ascii="Sylfaen" w:hAnsi="Sylfaen"/>
          <w:lang w:val="ka-GE"/>
        </w:rPr>
        <w:t xml:space="preserve"> </w:t>
      </w:r>
      <w:r w:rsidRPr="00822939">
        <w:rPr>
          <w:rFonts w:ascii="Sylfaen" w:hAnsi="Sylfaen" w:cs="Sylfaen"/>
          <w:lang w:val="ka-GE"/>
        </w:rPr>
        <w:t>იქნას</w:t>
      </w:r>
      <w:r w:rsidRPr="00822939">
        <w:rPr>
          <w:rFonts w:ascii="Sylfaen" w:hAnsi="Sylfaen"/>
          <w:lang w:val="ka-GE"/>
        </w:rPr>
        <w:t xml:space="preserve"> </w:t>
      </w:r>
      <w:r w:rsidRPr="00822939">
        <w:rPr>
          <w:rFonts w:ascii="Sylfaen" w:hAnsi="Sylfaen"/>
        </w:rPr>
        <w:t>tenders.ge-</w:t>
      </w:r>
      <w:r w:rsidRPr="00822939">
        <w:rPr>
          <w:rFonts w:ascii="Sylfaen" w:hAnsi="Sylfaen"/>
          <w:lang w:val="ka-GE"/>
        </w:rPr>
        <w:t>ს პორტალის ონლაინ კითხვა-პასუხის რეჟიმი;</w:t>
      </w:r>
    </w:p>
    <w:p w14:paraId="12F396F4" w14:textId="11469B06" w:rsidR="00D44B99" w:rsidRPr="00822939" w:rsidRDefault="00C86CD0" w:rsidP="00FA4EA8">
      <w:pPr>
        <w:pStyle w:val="ListParagraph"/>
        <w:numPr>
          <w:ilvl w:val="2"/>
          <w:numId w:val="3"/>
        </w:numPr>
        <w:spacing w:after="0" w:line="360" w:lineRule="auto"/>
        <w:jc w:val="both"/>
        <w:rPr>
          <w:rStyle w:val="Hyperlink"/>
          <w:rFonts w:ascii="Sylfaen" w:hAnsi="Sylfaen"/>
          <w:b/>
          <w:color w:val="auto"/>
          <w:u w:val="none"/>
          <w:lang w:val="ka-GE"/>
        </w:rPr>
      </w:pPr>
      <w:r w:rsidRPr="00822939">
        <w:rPr>
          <w:rFonts w:ascii="Sylfaen" w:hAnsi="Sylfaen" w:cs="Sylfaen"/>
          <w:lang w:val="ka-GE"/>
        </w:rPr>
        <w:t>ელექტრონულ</w:t>
      </w:r>
      <w:r w:rsidRPr="00822939">
        <w:rPr>
          <w:rFonts w:ascii="Sylfaen" w:hAnsi="Sylfaen"/>
          <w:lang w:val="ka-GE"/>
        </w:rPr>
        <w:t xml:space="preserve"> </w:t>
      </w:r>
      <w:r w:rsidRPr="00822939">
        <w:rPr>
          <w:rFonts w:ascii="Sylfaen" w:hAnsi="Sylfaen" w:cs="Sylfaen"/>
          <w:lang w:val="ka-GE"/>
        </w:rPr>
        <w:t>ტენდერში</w:t>
      </w:r>
      <w:r w:rsidRPr="00822939">
        <w:rPr>
          <w:rFonts w:ascii="Sylfaen" w:hAnsi="Sylfaen"/>
          <w:lang w:val="ka-GE"/>
        </w:rPr>
        <w:t xml:space="preserve"> </w:t>
      </w:r>
      <w:r w:rsidRPr="00822939">
        <w:rPr>
          <w:rFonts w:ascii="Sylfaen" w:hAnsi="Sylfaen" w:cs="Sylfaen"/>
          <w:lang w:val="ka-GE"/>
        </w:rPr>
        <w:t>მონაწილეობის</w:t>
      </w:r>
      <w:r w:rsidRPr="00822939">
        <w:rPr>
          <w:rFonts w:ascii="Sylfaen" w:hAnsi="Sylfaen"/>
          <w:lang w:val="ka-GE"/>
        </w:rPr>
        <w:t xml:space="preserve"> </w:t>
      </w:r>
      <w:r w:rsidRPr="00822939">
        <w:rPr>
          <w:rFonts w:ascii="Sylfaen" w:hAnsi="Sylfaen" w:cs="Sylfaen"/>
          <w:lang w:val="ka-GE"/>
        </w:rPr>
        <w:t>მისაღებად</w:t>
      </w:r>
      <w:r w:rsidRPr="00822939">
        <w:rPr>
          <w:rFonts w:ascii="Sylfaen" w:hAnsi="Sylfaen"/>
          <w:lang w:val="ka-GE"/>
        </w:rPr>
        <w:t xml:space="preserve"> </w:t>
      </w:r>
      <w:r w:rsidRPr="00822939">
        <w:rPr>
          <w:rFonts w:ascii="Sylfaen" w:hAnsi="Sylfaen" w:cs="Sylfaen"/>
          <w:lang w:val="ka-GE"/>
        </w:rPr>
        <w:t>კომპანია</w:t>
      </w:r>
      <w:r w:rsidRPr="00822939">
        <w:rPr>
          <w:rFonts w:ascii="Sylfaen" w:hAnsi="Sylfaen"/>
          <w:lang w:val="ka-GE"/>
        </w:rPr>
        <w:t xml:space="preserve"> </w:t>
      </w:r>
      <w:r w:rsidRPr="00822939">
        <w:rPr>
          <w:rFonts w:ascii="Sylfaen" w:hAnsi="Sylfaen" w:cs="Sylfaen"/>
          <w:lang w:val="ka-GE"/>
        </w:rPr>
        <w:t>უნდა</w:t>
      </w:r>
      <w:r w:rsidRPr="00822939">
        <w:rPr>
          <w:rFonts w:ascii="Sylfaen" w:hAnsi="Sylfaen"/>
          <w:lang w:val="ka-GE"/>
        </w:rPr>
        <w:t xml:space="preserve"> </w:t>
      </w:r>
      <w:r w:rsidRPr="00822939">
        <w:rPr>
          <w:rFonts w:ascii="Sylfaen" w:hAnsi="Sylfaen" w:cs="Sylfaen"/>
          <w:lang w:val="ka-GE"/>
        </w:rPr>
        <w:t>იყოს</w:t>
      </w:r>
      <w:r w:rsidRPr="00822939">
        <w:rPr>
          <w:rFonts w:ascii="Sylfaen" w:hAnsi="Sylfaen"/>
          <w:lang w:val="ka-GE"/>
        </w:rPr>
        <w:t xml:space="preserve"> </w:t>
      </w:r>
      <w:r w:rsidRPr="00822939">
        <w:rPr>
          <w:rFonts w:ascii="Sylfaen" w:hAnsi="Sylfaen" w:cs="Sylfaen"/>
          <w:lang w:val="ka-GE"/>
        </w:rPr>
        <w:t>რეგისტრირებული</w:t>
      </w:r>
      <w:r w:rsidRPr="00822939">
        <w:rPr>
          <w:rFonts w:ascii="Sylfaen" w:hAnsi="Sylfaen"/>
          <w:lang w:val="ka-GE"/>
        </w:rPr>
        <w:t xml:space="preserve"> </w:t>
      </w:r>
      <w:r w:rsidRPr="00822939">
        <w:rPr>
          <w:rFonts w:ascii="Sylfaen" w:hAnsi="Sylfaen" w:cs="Sylfaen"/>
          <w:lang w:val="ka-GE"/>
        </w:rPr>
        <w:t>ვებ</w:t>
      </w:r>
      <w:r w:rsidRPr="00822939">
        <w:rPr>
          <w:rFonts w:ascii="Sylfaen" w:hAnsi="Sylfaen"/>
          <w:lang w:val="ka-GE"/>
        </w:rPr>
        <w:t>-</w:t>
      </w:r>
      <w:r w:rsidRPr="00822939">
        <w:rPr>
          <w:rFonts w:ascii="Sylfaen" w:hAnsi="Sylfaen" w:cs="Sylfaen"/>
          <w:lang w:val="ka-GE"/>
        </w:rPr>
        <w:t>გვერდზე</w:t>
      </w:r>
      <w:r w:rsidRPr="00822939">
        <w:rPr>
          <w:rFonts w:ascii="Sylfaen" w:hAnsi="Sylfaen"/>
          <w:lang w:val="ka-GE"/>
        </w:rPr>
        <w:t xml:space="preserve"> </w:t>
      </w:r>
      <w:hyperlink r:id="rId10" w:history="1">
        <w:r w:rsidR="007E0304" w:rsidRPr="00822939">
          <w:rPr>
            <w:rStyle w:val="Hyperlink"/>
            <w:rFonts w:ascii="Sylfaen" w:hAnsi="Sylfaen"/>
            <w:lang w:val="ka-GE"/>
          </w:rPr>
          <w:t>www.tenders.ge</w:t>
        </w:r>
      </w:hyperlink>
    </w:p>
    <w:p w14:paraId="2EE38DE1" w14:textId="2F1E8333" w:rsidR="007E0304" w:rsidRPr="00696A50" w:rsidRDefault="007E0304" w:rsidP="00FA4EA8">
      <w:pPr>
        <w:pStyle w:val="ListParagraph"/>
        <w:numPr>
          <w:ilvl w:val="2"/>
          <w:numId w:val="3"/>
        </w:numPr>
        <w:spacing w:after="0" w:line="360" w:lineRule="auto"/>
        <w:jc w:val="both"/>
        <w:rPr>
          <w:rFonts w:ascii="Sylfaen" w:hAnsi="Sylfaen"/>
          <w:b/>
          <w:lang w:val="ka-GE"/>
        </w:rPr>
      </w:pPr>
      <w:r w:rsidRPr="00D44B99">
        <w:rPr>
          <w:rFonts w:ascii="Sylfaen" w:hAnsi="Sylfaen"/>
          <w:lang w:val="ka-GE"/>
        </w:rPr>
        <w:t xml:space="preserve"> </w:t>
      </w:r>
      <w:r w:rsidRPr="00D44B99">
        <w:rPr>
          <w:rFonts w:ascii="Sylfaen" w:hAnsi="Sylfaen"/>
        </w:rPr>
        <w:t>tenders.ge-</w:t>
      </w:r>
      <w:r w:rsidRPr="00D44B99">
        <w:rPr>
          <w:rFonts w:ascii="Sylfaen" w:hAnsi="Sylfaen"/>
          <w:lang w:val="ka-GE"/>
        </w:rPr>
        <w:t xml:space="preserve">ზე ელექტრონული ტენდერში მონაწილეობის ინსტრუქცია იხილეთ </w:t>
      </w:r>
      <w:r w:rsidR="00F27D00" w:rsidRPr="00D44B99">
        <w:rPr>
          <w:rFonts w:ascii="Sylfaen" w:hAnsi="Sylfaen"/>
          <w:lang w:val="ka-GE"/>
        </w:rPr>
        <w:t>დანართი N4-ში.</w:t>
      </w:r>
    </w:p>
    <w:p w14:paraId="1348C87A" w14:textId="640F0E45" w:rsidR="004526FA" w:rsidRDefault="004526FA" w:rsidP="00696A50">
      <w:pPr>
        <w:spacing w:after="0"/>
        <w:jc w:val="both"/>
        <w:rPr>
          <w:rFonts w:ascii="Sylfaen" w:hAnsi="Sylfaen"/>
          <w:b/>
          <w:lang w:val="ka-GE"/>
        </w:rPr>
      </w:pPr>
    </w:p>
    <w:p w14:paraId="30A35A2A" w14:textId="05C6C2B8" w:rsidR="00B738EE" w:rsidRDefault="00B738EE" w:rsidP="00696A50">
      <w:pPr>
        <w:spacing w:after="0"/>
        <w:jc w:val="both"/>
        <w:rPr>
          <w:rFonts w:ascii="Sylfaen" w:hAnsi="Sylfaen"/>
          <w:b/>
          <w:lang w:val="ka-GE"/>
        </w:rPr>
      </w:pPr>
    </w:p>
    <w:p w14:paraId="3528CEEE" w14:textId="77777777" w:rsidR="00B738EE" w:rsidRDefault="00B738EE" w:rsidP="00696A50">
      <w:pPr>
        <w:spacing w:after="0"/>
        <w:jc w:val="both"/>
        <w:rPr>
          <w:rFonts w:ascii="Sylfaen" w:hAnsi="Sylfaen"/>
          <w:b/>
          <w:lang w:val="ka-GE"/>
        </w:rPr>
      </w:pPr>
    </w:p>
    <w:p w14:paraId="0445D1BD" w14:textId="77777777" w:rsidR="004526FA" w:rsidRDefault="004526FA" w:rsidP="00696A50">
      <w:pPr>
        <w:spacing w:after="0"/>
        <w:jc w:val="both"/>
        <w:rPr>
          <w:rFonts w:ascii="Sylfaen" w:hAnsi="Sylfaen"/>
          <w:lang w:val="ka-GE"/>
        </w:rPr>
      </w:pPr>
    </w:p>
    <w:p w14:paraId="48C76A8C" w14:textId="286063C0" w:rsidR="0076464B" w:rsidRDefault="004526FA" w:rsidP="004526FA">
      <w:pPr>
        <w:spacing w:after="0" w:line="360" w:lineRule="auto"/>
        <w:jc w:val="both"/>
        <w:rPr>
          <w:rFonts w:ascii="Sylfaen" w:hAnsi="Sylfaen"/>
          <w:b/>
          <w:u w:val="single"/>
          <w:lang w:val="ka-GE"/>
        </w:rPr>
      </w:pPr>
      <w:r w:rsidRPr="00E41D48">
        <w:rPr>
          <w:rFonts w:ascii="Sylfaen" w:hAnsi="Sylfaen"/>
          <w:b/>
          <w:u w:val="single"/>
          <w:lang w:val="ka-GE"/>
        </w:rPr>
        <w:lastRenderedPageBreak/>
        <w:t>შესყიდვების წარმომადგენელი:</w:t>
      </w:r>
    </w:p>
    <w:p w14:paraId="6DAA1A9F" w14:textId="79546CD6" w:rsidR="0076464B" w:rsidRDefault="00D8559E" w:rsidP="004526FA">
      <w:pPr>
        <w:spacing w:after="0" w:line="360" w:lineRule="auto"/>
        <w:jc w:val="both"/>
        <w:rPr>
          <w:rFonts w:ascii="Sylfaen" w:hAnsi="Sylfaen"/>
          <w:b/>
          <w:u w:val="single"/>
          <w:lang w:val="ka-GE"/>
        </w:rPr>
      </w:pPr>
      <w:r>
        <w:rPr>
          <w:rFonts w:ascii="Sylfaen" w:hAnsi="Sylfaen"/>
          <w:b/>
          <w:u w:val="single"/>
          <w:lang w:val="ka-GE"/>
        </w:rPr>
        <w:t>სალომე სადუნიშვილი</w:t>
      </w:r>
    </w:p>
    <w:p w14:paraId="744DA0D7" w14:textId="0D96EDEE" w:rsidR="00300AC7" w:rsidRPr="00D8559E" w:rsidRDefault="00D8559E" w:rsidP="004526FA">
      <w:pPr>
        <w:spacing w:after="0" w:line="360" w:lineRule="auto"/>
        <w:jc w:val="both"/>
        <w:rPr>
          <w:rFonts w:ascii="Sylfaen" w:hAnsi="Sylfaen"/>
          <w:b/>
          <w:lang w:val="ka-GE"/>
        </w:rPr>
      </w:pPr>
      <w:r>
        <w:rPr>
          <w:rFonts w:ascii="Sylfaen" w:hAnsi="Sylfaen"/>
          <w:b/>
          <w:u w:val="single"/>
          <w:lang w:val="ka-GE"/>
        </w:rPr>
        <w:t>599 68 67 82</w:t>
      </w:r>
    </w:p>
    <w:p w14:paraId="6EE9F46C" w14:textId="77777777" w:rsidR="00300AC7" w:rsidRDefault="00300AC7" w:rsidP="004526FA">
      <w:pPr>
        <w:spacing w:after="0" w:line="360" w:lineRule="auto"/>
        <w:jc w:val="both"/>
        <w:rPr>
          <w:rFonts w:ascii="Sylfaen" w:hAnsi="Sylfaen"/>
          <w:b/>
          <w:lang w:val="ka-GE"/>
        </w:rPr>
      </w:pPr>
    </w:p>
    <w:p w14:paraId="1124CC3F" w14:textId="3DB46A03" w:rsidR="004526FA" w:rsidRPr="00E41D48" w:rsidRDefault="004526FA" w:rsidP="004526FA">
      <w:pPr>
        <w:spacing w:after="0" w:line="360" w:lineRule="auto"/>
        <w:jc w:val="both"/>
        <w:rPr>
          <w:rFonts w:ascii="Sylfaen" w:hAnsi="Sylfaen"/>
          <w:b/>
          <w:lang w:val="ka-GE"/>
        </w:rPr>
      </w:pPr>
      <w:r w:rsidRPr="00E41D48">
        <w:rPr>
          <w:rFonts w:ascii="Sylfaen" w:hAnsi="Sylfaen"/>
          <w:b/>
          <w:lang w:val="ka-GE"/>
        </w:rPr>
        <w:t xml:space="preserve">გავეცანი </w:t>
      </w:r>
    </w:p>
    <w:p w14:paraId="4BBC53C5" w14:textId="77777777" w:rsidR="004526FA" w:rsidRPr="00E41D48" w:rsidRDefault="004526FA" w:rsidP="004526FA">
      <w:pPr>
        <w:spacing w:after="0" w:line="360" w:lineRule="auto"/>
        <w:jc w:val="both"/>
        <w:rPr>
          <w:rFonts w:ascii="Sylfaen" w:hAnsi="Sylfaen"/>
          <w:lang w:val="ka-GE"/>
        </w:rPr>
      </w:pPr>
    </w:p>
    <w:p w14:paraId="12E67FF7" w14:textId="77777777" w:rsidR="004526FA" w:rsidRPr="00E41D48" w:rsidRDefault="004526FA" w:rsidP="004526FA">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21FF49EF" w14:textId="77777777" w:rsidR="004526FA" w:rsidRPr="00E41D48" w:rsidRDefault="004526FA" w:rsidP="004526FA">
      <w:pPr>
        <w:spacing w:after="0" w:line="360" w:lineRule="auto"/>
        <w:jc w:val="both"/>
        <w:rPr>
          <w:rFonts w:ascii="Sylfaen" w:hAnsi="Sylfaen"/>
          <w:lang w:val="ka-GE"/>
        </w:rPr>
      </w:pPr>
    </w:p>
    <w:p w14:paraId="59C42A31" w14:textId="77777777" w:rsidR="004526FA" w:rsidRPr="00E41D48" w:rsidRDefault="004526FA" w:rsidP="004526FA">
      <w:pPr>
        <w:spacing w:after="0" w:line="360" w:lineRule="auto"/>
        <w:jc w:val="both"/>
        <w:rPr>
          <w:rFonts w:ascii="Sylfaen" w:hAnsi="Sylfaen"/>
          <w:lang w:val="ka-GE"/>
        </w:rPr>
      </w:pPr>
    </w:p>
    <w:p w14:paraId="559387DF" w14:textId="77777777" w:rsidR="004526FA" w:rsidRPr="00024394" w:rsidRDefault="004526FA" w:rsidP="004526FA">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6A7AEC15" w14:textId="77777777" w:rsidR="004526FA" w:rsidRPr="007B0071" w:rsidRDefault="004526FA" w:rsidP="00696A50">
      <w:pPr>
        <w:spacing w:after="0"/>
        <w:jc w:val="both"/>
        <w:rPr>
          <w:rFonts w:ascii="Sylfaen" w:hAnsi="Sylfaen" w:cs="Arial"/>
          <w:lang w:val="ka-GE"/>
        </w:rPr>
      </w:pPr>
    </w:p>
    <w:p w14:paraId="1A304A28" w14:textId="01154782" w:rsidR="00024394" w:rsidRPr="00024394" w:rsidRDefault="00024394" w:rsidP="009E3DB8">
      <w:pPr>
        <w:spacing w:after="0" w:line="360" w:lineRule="auto"/>
        <w:jc w:val="both"/>
        <w:rPr>
          <w:rFonts w:ascii="Sylfaen" w:hAnsi="Sylfaen" w:cstheme="minorHAnsi"/>
          <w:lang w:val="ka-GE"/>
        </w:rPr>
      </w:pPr>
      <w:bookmarkStart w:id="0" w:name="_Toc454818556"/>
      <w:bookmarkEnd w:id="0"/>
    </w:p>
    <w:sectPr w:rsidR="00024394" w:rsidRPr="00024394" w:rsidSect="005111AB">
      <w:headerReference w:type="default" r:id="rId11"/>
      <w:footerReference w:type="default" r:id="rId1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AE2C9" w14:textId="77777777" w:rsidR="00E37827" w:rsidRDefault="00E37827" w:rsidP="007902EA">
      <w:pPr>
        <w:spacing w:after="0" w:line="240" w:lineRule="auto"/>
      </w:pPr>
      <w:r>
        <w:separator/>
      </w:r>
    </w:p>
  </w:endnote>
  <w:endnote w:type="continuationSeparator" w:id="0">
    <w:p w14:paraId="2E3972BF" w14:textId="77777777" w:rsidR="00E37827" w:rsidRDefault="00E3782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8573FCC" w14:textId="0226B947" w:rsidR="004A3BD8" w:rsidRDefault="004A3BD8">
        <w:pPr>
          <w:pStyle w:val="Footer"/>
          <w:jc w:val="right"/>
        </w:pPr>
        <w:r>
          <w:fldChar w:fldCharType="begin"/>
        </w:r>
        <w:r>
          <w:instrText xml:space="preserve"> PAGE   \* MERGEFORMAT </w:instrText>
        </w:r>
        <w:r>
          <w:fldChar w:fldCharType="separate"/>
        </w:r>
        <w:r w:rsidR="001B0951">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DA653" w14:textId="77777777" w:rsidR="00E37827" w:rsidRDefault="00E37827" w:rsidP="007902EA">
      <w:pPr>
        <w:spacing w:after="0" w:line="240" w:lineRule="auto"/>
      </w:pPr>
      <w:r>
        <w:separator/>
      </w:r>
    </w:p>
  </w:footnote>
  <w:footnote w:type="continuationSeparator" w:id="0">
    <w:p w14:paraId="1DF86908" w14:textId="77777777" w:rsidR="00E37827" w:rsidRDefault="00E3782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63D7"/>
    <w:multiLevelType w:val="hybridMultilevel"/>
    <w:tmpl w:val="7BDC1242"/>
    <w:lvl w:ilvl="0" w:tplc="6A581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90CC8"/>
    <w:multiLevelType w:val="multilevel"/>
    <w:tmpl w:val="F250A99C"/>
    <w:lvl w:ilvl="0">
      <w:start w:val="1"/>
      <w:numFmt w:val="decimal"/>
      <w:lvlText w:val="%1"/>
      <w:lvlJc w:val="left"/>
      <w:pPr>
        <w:ind w:left="600" w:hanging="600"/>
      </w:pPr>
      <w:rPr>
        <w:rFonts w:ascii="Sylfaen" w:eastAsia="Times New Roman" w:hAnsi="Sylfaen" w:cs="Sylfaen" w:hint="default"/>
        <w:sz w:val="22"/>
      </w:rPr>
    </w:lvl>
    <w:lvl w:ilvl="1">
      <w:start w:val="10"/>
      <w:numFmt w:val="decimal"/>
      <w:lvlText w:val="%1.%2"/>
      <w:lvlJc w:val="left"/>
      <w:pPr>
        <w:ind w:left="720" w:hanging="720"/>
      </w:pPr>
      <w:rPr>
        <w:rFonts w:ascii="Sylfaen" w:eastAsia="Times New Roman" w:hAnsi="Sylfaen" w:cs="Sylfaen" w:hint="default"/>
        <w:sz w:val="22"/>
      </w:rPr>
    </w:lvl>
    <w:lvl w:ilvl="2">
      <w:start w:val="2"/>
      <w:numFmt w:val="decimal"/>
      <w:lvlText w:val="%1.%2.%3"/>
      <w:lvlJc w:val="left"/>
      <w:pPr>
        <w:ind w:left="720" w:hanging="720"/>
      </w:pPr>
      <w:rPr>
        <w:rFonts w:ascii="Sylfaen" w:eastAsia="Times New Roman" w:hAnsi="Sylfaen" w:cs="Sylfaen" w:hint="default"/>
        <w:sz w:val="22"/>
      </w:rPr>
    </w:lvl>
    <w:lvl w:ilvl="3">
      <w:start w:val="1"/>
      <w:numFmt w:val="decimal"/>
      <w:lvlText w:val="%1.%2.%3.%4"/>
      <w:lvlJc w:val="left"/>
      <w:pPr>
        <w:ind w:left="1080" w:hanging="1080"/>
      </w:pPr>
      <w:rPr>
        <w:rFonts w:ascii="Sylfaen" w:eastAsia="Times New Roman" w:hAnsi="Sylfaen" w:cs="Sylfaen" w:hint="default"/>
        <w:sz w:val="22"/>
      </w:rPr>
    </w:lvl>
    <w:lvl w:ilvl="4">
      <w:start w:val="1"/>
      <w:numFmt w:val="decimal"/>
      <w:lvlText w:val="%1.%2.%3.%4.%5"/>
      <w:lvlJc w:val="left"/>
      <w:pPr>
        <w:ind w:left="1080" w:hanging="1080"/>
      </w:pPr>
      <w:rPr>
        <w:rFonts w:ascii="Sylfaen" w:eastAsia="Times New Roman" w:hAnsi="Sylfaen" w:cs="Sylfaen" w:hint="default"/>
        <w:sz w:val="22"/>
      </w:rPr>
    </w:lvl>
    <w:lvl w:ilvl="5">
      <w:start w:val="1"/>
      <w:numFmt w:val="decimal"/>
      <w:lvlText w:val="%1.%2.%3.%4.%5.%6"/>
      <w:lvlJc w:val="left"/>
      <w:pPr>
        <w:ind w:left="1440" w:hanging="1440"/>
      </w:pPr>
      <w:rPr>
        <w:rFonts w:ascii="Sylfaen" w:eastAsia="Times New Roman" w:hAnsi="Sylfaen" w:cs="Sylfaen" w:hint="default"/>
        <w:sz w:val="22"/>
      </w:rPr>
    </w:lvl>
    <w:lvl w:ilvl="6">
      <w:start w:val="1"/>
      <w:numFmt w:val="decimal"/>
      <w:lvlText w:val="%1.%2.%3.%4.%5.%6.%7"/>
      <w:lvlJc w:val="left"/>
      <w:pPr>
        <w:ind w:left="1800" w:hanging="1800"/>
      </w:pPr>
      <w:rPr>
        <w:rFonts w:ascii="Sylfaen" w:eastAsia="Times New Roman" w:hAnsi="Sylfaen" w:cs="Sylfaen" w:hint="default"/>
        <w:sz w:val="22"/>
      </w:rPr>
    </w:lvl>
    <w:lvl w:ilvl="7">
      <w:start w:val="1"/>
      <w:numFmt w:val="decimal"/>
      <w:lvlText w:val="%1.%2.%3.%4.%5.%6.%7.%8"/>
      <w:lvlJc w:val="left"/>
      <w:pPr>
        <w:ind w:left="1800" w:hanging="1800"/>
      </w:pPr>
      <w:rPr>
        <w:rFonts w:ascii="Sylfaen" w:eastAsia="Times New Roman" w:hAnsi="Sylfaen" w:cs="Sylfaen" w:hint="default"/>
        <w:sz w:val="22"/>
      </w:rPr>
    </w:lvl>
    <w:lvl w:ilvl="8">
      <w:start w:val="1"/>
      <w:numFmt w:val="decimal"/>
      <w:lvlText w:val="%1.%2.%3.%4.%5.%6.%7.%8.%9"/>
      <w:lvlJc w:val="left"/>
      <w:pPr>
        <w:ind w:left="2160" w:hanging="2160"/>
      </w:pPr>
      <w:rPr>
        <w:rFonts w:ascii="Sylfaen" w:eastAsia="Times New Roman" w:hAnsi="Sylfaen" w:cs="Sylfaen" w:hint="default"/>
        <w:sz w:val="22"/>
      </w:rPr>
    </w:lvl>
  </w:abstractNum>
  <w:abstractNum w:abstractNumId="2" w15:restartNumberingAfterBreak="0">
    <w:nsid w:val="3D30176D"/>
    <w:multiLevelType w:val="hybridMultilevel"/>
    <w:tmpl w:val="CC60F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E5519"/>
    <w:multiLevelType w:val="multilevel"/>
    <w:tmpl w:val="AD2E58BA"/>
    <w:lvl w:ilvl="0">
      <w:start w:val="1"/>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15:restartNumberingAfterBreak="0">
    <w:nsid w:val="62895E42"/>
    <w:multiLevelType w:val="hybridMultilevel"/>
    <w:tmpl w:val="9334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76680422">
    <w:abstractNumId w:val="5"/>
  </w:num>
  <w:num w:numId="2" w16cid:durableId="838734499">
    <w:abstractNumId w:val="3"/>
  </w:num>
  <w:num w:numId="3" w16cid:durableId="688802734">
    <w:abstractNumId w:val="1"/>
  </w:num>
  <w:num w:numId="4" w16cid:durableId="446966233">
    <w:abstractNumId w:val="0"/>
  </w:num>
  <w:num w:numId="5" w16cid:durableId="829953114">
    <w:abstractNumId w:val="4"/>
  </w:num>
  <w:num w:numId="6" w16cid:durableId="155196513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0NDU2MDE3MTEGEko6SsGpxcWZ+XkgBca1AGVBNmUsAAAA"/>
  </w:docVars>
  <w:rsids>
    <w:rsidRoot w:val="006E1729"/>
    <w:rsid w:val="00000015"/>
    <w:rsid w:val="00011611"/>
    <w:rsid w:val="00014051"/>
    <w:rsid w:val="00015E1B"/>
    <w:rsid w:val="000202A5"/>
    <w:rsid w:val="00024394"/>
    <w:rsid w:val="00026B30"/>
    <w:rsid w:val="00027D70"/>
    <w:rsid w:val="00031452"/>
    <w:rsid w:val="00031E8F"/>
    <w:rsid w:val="000353F8"/>
    <w:rsid w:val="00036CF5"/>
    <w:rsid w:val="0003709B"/>
    <w:rsid w:val="0004035D"/>
    <w:rsid w:val="00043BF8"/>
    <w:rsid w:val="00046082"/>
    <w:rsid w:val="0004786C"/>
    <w:rsid w:val="000513B7"/>
    <w:rsid w:val="00051E54"/>
    <w:rsid w:val="00053EAB"/>
    <w:rsid w:val="0005435C"/>
    <w:rsid w:val="00055E1E"/>
    <w:rsid w:val="00056A31"/>
    <w:rsid w:val="00064AB9"/>
    <w:rsid w:val="000677B2"/>
    <w:rsid w:val="000811D6"/>
    <w:rsid w:val="00081D42"/>
    <w:rsid w:val="00092A77"/>
    <w:rsid w:val="00092E77"/>
    <w:rsid w:val="00095224"/>
    <w:rsid w:val="000954B2"/>
    <w:rsid w:val="00097333"/>
    <w:rsid w:val="000974B9"/>
    <w:rsid w:val="000A0D72"/>
    <w:rsid w:val="000A6D48"/>
    <w:rsid w:val="000B1C85"/>
    <w:rsid w:val="000B4C5E"/>
    <w:rsid w:val="000B4DEE"/>
    <w:rsid w:val="000B5D0F"/>
    <w:rsid w:val="000C130E"/>
    <w:rsid w:val="000C3223"/>
    <w:rsid w:val="000D5BB4"/>
    <w:rsid w:val="000D68A2"/>
    <w:rsid w:val="000E5617"/>
    <w:rsid w:val="000F03A0"/>
    <w:rsid w:val="000F3872"/>
    <w:rsid w:val="000F4D71"/>
    <w:rsid w:val="000F53B6"/>
    <w:rsid w:val="000F63C5"/>
    <w:rsid w:val="001044AF"/>
    <w:rsid w:val="001107D7"/>
    <w:rsid w:val="00110CCE"/>
    <w:rsid w:val="00113418"/>
    <w:rsid w:val="00116D4F"/>
    <w:rsid w:val="00117164"/>
    <w:rsid w:val="001173C9"/>
    <w:rsid w:val="00120724"/>
    <w:rsid w:val="00122148"/>
    <w:rsid w:val="00124A15"/>
    <w:rsid w:val="001258A9"/>
    <w:rsid w:val="00127F44"/>
    <w:rsid w:val="00131B75"/>
    <w:rsid w:val="00136124"/>
    <w:rsid w:val="00137719"/>
    <w:rsid w:val="00142820"/>
    <w:rsid w:val="001433C2"/>
    <w:rsid w:val="001461E6"/>
    <w:rsid w:val="001466B2"/>
    <w:rsid w:val="00156D6D"/>
    <w:rsid w:val="001575CA"/>
    <w:rsid w:val="00161677"/>
    <w:rsid w:val="00162053"/>
    <w:rsid w:val="00171C91"/>
    <w:rsid w:val="00172F99"/>
    <w:rsid w:val="00173DC0"/>
    <w:rsid w:val="0017550B"/>
    <w:rsid w:val="0017792E"/>
    <w:rsid w:val="00185431"/>
    <w:rsid w:val="00185C9D"/>
    <w:rsid w:val="00186B2D"/>
    <w:rsid w:val="00187923"/>
    <w:rsid w:val="00194044"/>
    <w:rsid w:val="00196901"/>
    <w:rsid w:val="001A47AF"/>
    <w:rsid w:val="001B055A"/>
    <w:rsid w:val="001B0951"/>
    <w:rsid w:val="001B0D00"/>
    <w:rsid w:val="001B6BD5"/>
    <w:rsid w:val="001B740A"/>
    <w:rsid w:val="001B75E0"/>
    <w:rsid w:val="001B7903"/>
    <w:rsid w:val="001B7EC1"/>
    <w:rsid w:val="001C112D"/>
    <w:rsid w:val="001C2BF2"/>
    <w:rsid w:val="001C7577"/>
    <w:rsid w:val="001D3B12"/>
    <w:rsid w:val="001D63C9"/>
    <w:rsid w:val="001E0606"/>
    <w:rsid w:val="001F1104"/>
    <w:rsid w:val="001F519E"/>
    <w:rsid w:val="001F6753"/>
    <w:rsid w:val="00202451"/>
    <w:rsid w:val="002056E8"/>
    <w:rsid w:val="00207B93"/>
    <w:rsid w:val="00207CEA"/>
    <w:rsid w:val="0021119E"/>
    <w:rsid w:val="0021503D"/>
    <w:rsid w:val="00215157"/>
    <w:rsid w:val="00216B88"/>
    <w:rsid w:val="00217464"/>
    <w:rsid w:val="0022155A"/>
    <w:rsid w:val="00225063"/>
    <w:rsid w:val="002319CA"/>
    <w:rsid w:val="00237416"/>
    <w:rsid w:val="00241768"/>
    <w:rsid w:val="002422D6"/>
    <w:rsid w:val="002468A9"/>
    <w:rsid w:val="00246D8A"/>
    <w:rsid w:val="00255EB0"/>
    <w:rsid w:val="0025658B"/>
    <w:rsid w:val="002568CE"/>
    <w:rsid w:val="00257F36"/>
    <w:rsid w:val="00263B84"/>
    <w:rsid w:val="00266CA0"/>
    <w:rsid w:val="00270BF2"/>
    <w:rsid w:val="00270EF9"/>
    <w:rsid w:val="00275958"/>
    <w:rsid w:val="00276F7A"/>
    <w:rsid w:val="002778A0"/>
    <w:rsid w:val="00277B37"/>
    <w:rsid w:val="00282F06"/>
    <w:rsid w:val="00286127"/>
    <w:rsid w:val="0029272A"/>
    <w:rsid w:val="002A0CB0"/>
    <w:rsid w:val="002A33F8"/>
    <w:rsid w:val="002A4E62"/>
    <w:rsid w:val="002A60C4"/>
    <w:rsid w:val="002B6F69"/>
    <w:rsid w:val="002B7440"/>
    <w:rsid w:val="002C066E"/>
    <w:rsid w:val="002C21C7"/>
    <w:rsid w:val="002C42C6"/>
    <w:rsid w:val="002C64DF"/>
    <w:rsid w:val="002D06EE"/>
    <w:rsid w:val="002D1C7E"/>
    <w:rsid w:val="002D1E74"/>
    <w:rsid w:val="002D2F27"/>
    <w:rsid w:val="002D611B"/>
    <w:rsid w:val="002E0E5E"/>
    <w:rsid w:val="00300AC7"/>
    <w:rsid w:val="00300E22"/>
    <w:rsid w:val="003011B3"/>
    <w:rsid w:val="00302948"/>
    <w:rsid w:val="00303697"/>
    <w:rsid w:val="003107B9"/>
    <w:rsid w:val="00316C88"/>
    <w:rsid w:val="00320435"/>
    <w:rsid w:val="00320878"/>
    <w:rsid w:val="003233D9"/>
    <w:rsid w:val="0032652A"/>
    <w:rsid w:val="0033101C"/>
    <w:rsid w:val="0033397E"/>
    <w:rsid w:val="00340CC3"/>
    <w:rsid w:val="00352B31"/>
    <w:rsid w:val="00353E4C"/>
    <w:rsid w:val="00355203"/>
    <w:rsid w:val="00357317"/>
    <w:rsid w:val="003573F4"/>
    <w:rsid w:val="0036198B"/>
    <w:rsid w:val="00364112"/>
    <w:rsid w:val="003657A5"/>
    <w:rsid w:val="00373F3E"/>
    <w:rsid w:val="00377D43"/>
    <w:rsid w:val="00385373"/>
    <w:rsid w:val="003859BA"/>
    <w:rsid w:val="00387591"/>
    <w:rsid w:val="00387AB5"/>
    <w:rsid w:val="00391AB5"/>
    <w:rsid w:val="00392707"/>
    <w:rsid w:val="003A0F08"/>
    <w:rsid w:val="003A1901"/>
    <w:rsid w:val="003A4DAA"/>
    <w:rsid w:val="003A5D91"/>
    <w:rsid w:val="003B460D"/>
    <w:rsid w:val="003B5A5E"/>
    <w:rsid w:val="003C568B"/>
    <w:rsid w:val="003C66BD"/>
    <w:rsid w:val="003C6F22"/>
    <w:rsid w:val="003D6066"/>
    <w:rsid w:val="003D6473"/>
    <w:rsid w:val="003E15FA"/>
    <w:rsid w:val="003F0177"/>
    <w:rsid w:val="003F370C"/>
    <w:rsid w:val="003F5521"/>
    <w:rsid w:val="003F699A"/>
    <w:rsid w:val="00410EC6"/>
    <w:rsid w:val="0041258C"/>
    <w:rsid w:val="00430AF7"/>
    <w:rsid w:val="00431665"/>
    <w:rsid w:val="00431B3C"/>
    <w:rsid w:val="004375BF"/>
    <w:rsid w:val="00442F86"/>
    <w:rsid w:val="0044376C"/>
    <w:rsid w:val="004446E6"/>
    <w:rsid w:val="00446516"/>
    <w:rsid w:val="00452128"/>
    <w:rsid w:val="004526FA"/>
    <w:rsid w:val="004533A4"/>
    <w:rsid w:val="00456D37"/>
    <w:rsid w:val="00457067"/>
    <w:rsid w:val="00462CA0"/>
    <w:rsid w:val="0046501B"/>
    <w:rsid w:val="004708F2"/>
    <w:rsid w:val="004717AB"/>
    <w:rsid w:val="00474B3F"/>
    <w:rsid w:val="004807C9"/>
    <w:rsid w:val="00483B17"/>
    <w:rsid w:val="0048659C"/>
    <w:rsid w:val="00497393"/>
    <w:rsid w:val="004A0024"/>
    <w:rsid w:val="004A34BA"/>
    <w:rsid w:val="004A3BD8"/>
    <w:rsid w:val="004A66FB"/>
    <w:rsid w:val="004A7C56"/>
    <w:rsid w:val="004B09C9"/>
    <w:rsid w:val="004B2C73"/>
    <w:rsid w:val="004B738B"/>
    <w:rsid w:val="004C1E0D"/>
    <w:rsid w:val="004C3ECC"/>
    <w:rsid w:val="004D3679"/>
    <w:rsid w:val="004D3D1C"/>
    <w:rsid w:val="004D747F"/>
    <w:rsid w:val="004E36F2"/>
    <w:rsid w:val="004E7665"/>
    <w:rsid w:val="004F4292"/>
    <w:rsid w:val="005111AB"/>
    <w:rsid w:val="005248B1"/>
    <w:rsid w:val="0052656B"/>
    <w:rsid w:val="00533234"/>
    <w:rsid w:val="00540038"/>
    <w:rsid w:val="00544856"/>
    <w:rsid w:val="00551ACF"/>
    <w:rsid w:val="005553C3"/>
    <w:rsid w:val="0055654F"/>
    <w:rsid w:val="005679EB"/>
    <w:rsid w:val="00567ACA"/>
    <w:rsid w:val="00570483"/>
    <w:rsid w:val="0057474B"/>
    <w:rsid w:val="00575D3E"/>
    <w:rsid w:val="00580531"/>
    <w:rsid w:val="005832A4"/>
    <w:rsid w:val="00583B48"/>
    <w:rsid w:val="00586056"/>
    <w:rsid w:val="00586C84"/>
    <w:rsid w:val="00591AFD"/>
    <w:rsid w:val="00595E4B"/>
    <w:rsid w:val="005A0827"/>
    <w:rsid w:val="005A2183"/>
    <w:rsid w:val="005A798F"/>
    <w:rsid w:val="005C14A4"/>
    <w:rsid w:val="005C490D"/>
    <w:rsid w:val="005C5780"/>
    <w:rsid w:val="005D3B83"/>
    <w:rsid w:val="005E05B1"/>
    <w:rsid w:val="005E130F"/>
    <w:rsid w:val="005E1A27"/>
    <w:rsid w:val="005E5155"/>
    <w:rsid w:val="005F3357"/>
    <w:rsid w:val="006005A1"/>
    <w:rsid w:val="00610FC8"/>
    <w:rsid w:val="00615BD2"/>
    <w:rsid w:val="006276AE"/>
    <w:rsid w:val="00632910"/>
    <w:rsid w:val="00633210"/>
    <w:rsid w:val="00633F4A"/>
    <w:rsid w:val="00634B58"/>
    <w:rsid w:val="006352D2"/>
    <w:rsid w:val="0064425B"/>
    <w:rsid w:val="006447A4"/>
    <w:rsid w:val="00650990"/>
    <w:rsid w:val="006564F1"/>
    <w:rsid w:val="00661B3E"/>
    <w:rsid w:val="00665219"/>
    <w:rsid w:val="00665C42"/>
    <w:rsid w:val="00665E60"/>
    <w:rsid w:val="00667B1F"/>
    <w:rsid w:val="00670B37"/>
    <w:rsid w:val="00674470"/>
    <w:rsid w:val="0067481E"/>
    <w:rsid w:val="00674F71"/>
    <w:rsid w:val="00680844"/>
    <w:rsid w:val="00681B23"/>
    <w:rsid w:val="00683946"/>
    <w:rsid w:val="00692B13"/>
    <w:rsid w:val="0069500B"/>
    <w:rsid w:val="00696A50"/>
    <w:rsid w:val="006A0DDD"/>
    <w:rsid w:val="006A256D"/>
    <w:rsid w:val="006A3D31"/>
    <w:rsid w:val="006A6EC5"/>
    <w:rsid w:val="006A7B28"/>
    <w:rsid w:val="006B5773"/>
    <w:rsid w:val="006C1436"/>
    <w:rsid w:val="006C7D3F"/>
    <w:rsid w:val="006C7E00"/>
    <w:rsid w:val="006D054A"/>
    <w:rsid w:val="006E10C9"/>
    <w:rsid w:val="006E119F"/>
    <w:rsid w:val="006E1729"/>
    <w:rsid w:val="006E4490"/>
    <w:rsid w:val="006F056F"/>
    <w:rsid w:val="006F25BD"/>
    <w:rsid w:val="006F2EC3"/>
    <w:rsid w:val="006F3C44"/>
    <w:rsid w:val="006F7D8B"/>
    <w:rsid w:val="0071070E"/>
    <w:rsid w:val="00711C86"/>
    <w:rsid w:val="00712DC2"/>
    <w:rsid w:val="00712E16"/>
    <w:rsid w:val="00713EFC"/>
    <w:rsid w:val="007146D2"/>
    <w:rsid w:val="007151B6"/>
    <w:rsid w:val="00715A5D"/>
    <w:rsid w:val="00717D5F"/>
    <w:rsid w:val="0072165E"/>
    <w:rsid w:val="00724BAF"/>
    <w:rsid w:val="007309AA"/>
    <w:rsid w:val="00734570"/>
    <w:rsid w:val="00735828"/>
    <w:rsid w:val="00743793"/>
    <w:rsid w:val="00744CA2"/>
    <w:rsid w:val="00747166"/>
    <w:rsid w:val="00755D36"/>
    <w:rsid w:val="0076464B"/>
    <w:rsid w:val="00764A65"/>
    <w:rsid w:val="007715BA"/>
    <w:rsid w:val="00772078"/>
    <w:rsid w:val="007775C2"/>
    <w:rsid w:val="007778CE"/>
    <w:rsid w:val="007902EA"/>
    <w:rsid w:val="0079252D"/>
    <w:rsid w:val="00794088"/>
    <w:rsid w:val="00794191"/>
    <w:rsid w:val="00796BF5"/>
    <w:rsid w:val="007A28C4"/>
    <w:rsid w:val="007A4EBD"/>
    <w:rsid w:val="007A6E1A"/>
    <w:rsid w:val="007A7424"/>
    <w:rsid w:val="007B0071"/>
    <w:rsid w:val="007B22D9"/>
    <w:rsid w:val="007B4C58"/>
    <w:rsid w:val="007B7D53"/>
    <w:rsid w:val="007C482E"/>
    <w:rsid w:val="007C4D48"/>
    <w:rsid w:val="007C68B5"/>
    <w:rsid w:val="007D0C6C"/>
    <w:rsid w:val="007D3F97"/>
    <w:rsid w:val="007D73CE"/>
    <w:rsid w:val="007E0304"/>
    <w:rsid w:val="007E1E28"/>
    <w:rsid w:val="007E2772"/>
    <w:rsid w:val="007F1D40"/>
    <w:rsid w:val="007F3AA0"/>
    <w:rsid w:val="007F4646"/>
    <w:rsid w:val="007F4EF2"/>
    <w:rsid w:val="007F4F2B"/>
    <w:rsid w:val="007F7ADB"/>
    <w:rsid w:val="0081184B"/>
    <w:rsid w:val="0081634F"/>
    <w:rsid w:val="00822939"/>
    <w:rsid w:val="008246F4"/>
    <w:rsid w:val="00824EDA"/>
    <w:rsid w:val="00833770"/>
    <w:rsid w:val="0083614B"/>
    <w:rsid w:val="008374C0"/>
    <w:rsid w:val="008401B6"/>
    <w:rsid w:val="008421EC"/>
    <w:rsid w:val="008473E6"/>
    <w:rsid w:val="008647CD"/>
    <w:rsid w:val="00867825"/>
    <w:rsid w:val="008751D7"/>
    <w:rsid w:val="00875254"/>
    <w:rsid w:val="00876B2D"/>
    <w:rsid w:val="00876B9D"/>
    <w:rsid w:val="0088287D"/>
    <w:rsid w:val="008834AE"/>
    <w:rsid w:val="00883C89"/>
    <w:rsid w:val="00890026"/>
    <w:rsid w:val="00891245"/>
    <w:rsid w:val="008918CD"/>
    <w:rsid w:val="00894C67"/>
    <w:rsid w:val="00896274"/>
    <w:rsid w:val="008978B9"/>
    <w:rsid w:val="008A3D36"/>
    <w:rsid w:val="008A5094"/>
    <w:rsid w:val="008A673F"/>
    <w:rsid w:val="008B04EA"/>
    <w:rsid w:val="008B67F1"/>
    <w:rsid w:val="008C04FA"/>
    <w:rsid w:val="008C0A74"/>
    <w:rsid w:val="008C35CC"/>
    <w:rsid w:val="008D04C5"/>
    <w:rsid w:val="008D3970"/>
    <w:rsid w:val="008D3CB4"/>
    <w:rsid w:val="008D6F30"/>
    <w:rsid w:val="008E16DA"/>
    <w:rsid w:val="008E33F2"/>
    <w:rsid w:val="008E3D20"/>
    <w:rsid w:val="008E3E42"/>
    <w:rsid w:val="008E55E0"/>
    <w:rsid w:val="008F419D"/>
    <w:rsid w:val="008F44A9"/>
    <w:rsid w:val="008F4A57"/>
    <w:rsid w:val="0090279D"/>
    <w:rsid w:val="00904044"/>
    <w:rsid w:val="009113A9"/>
    <w:rsid w:val="0091272C"/>
    <w:rsid w:val="00913646"/>
    <w:rsid w:val="0091781A"/>
    <w:rsid w:val="009203F4"/>
    <w:rsid w:val="00920634"/>
    <w:rsid w:val="009214A6"/>
    <w:rsid w:val="00922889"/>
    <w:rsid w:val="00925DC2"/>
    <w:rsid w:val="009261B9"/>
    <w:rsid w:val="00931A9A"/>
    <w:rsid w:val="00937B0D"/>
    <w:rsid w:val="00940D2A"/>
    <w:rsid w:val="00950D10"/>
    <w:rsid w:val="00954423"/>
    <w:rsid w:val="00954527"/>
    <w:rsid w:val="009567A7"/>
    <w:rsid w:val="00957E8C"/>
    <w:rsid w:val="009621F5"/>
    <w:rsid w:val="009634B1"/>
    <w:rsid w:val="009743D0"/>
    <w:rsid w:val="009804B1"/>
    <w:rsid w:val="009815C7"/>
    <w:rsid w:val="00981AF8"/>
    <w:rsid w:val="00985307"/>
    <w:rsid w:val="00987FB0"/>
    <w:rsid w:val="0099130F"/>
    <w:rsid w:val="00993D47"/>
    <w:rsid w:val="0099429F"/>
    <w:rsid w:val="00997CB4"/>
    <w:rsid w:val="009A2F37"/>
    <w:rsid w:val="009A6460"/>
    <w:rsid w:val="009A6601"/>
    <w:rsid w:val="009A6E16"/>
    <w:rsid w:val="009A7535"/>
    <w:rsid w:val="009B6AD6"/>
    <w:rsid w:val="009B7165"/>
    <w:rsid w:val="009C51A6"/>
    <w:rsid w:val="009C5EE2"/>
    <w:rsid w:val="009C7B5B"/>
    <w:rsid w:val="009D07D1"/>
    <w:rsid w:val="009D1A16"/>
    <w:rsid w:val="009D5E96"/>
    <w:rsid w:val="009D6E01"/>
    <w:rsid w:val="009D6EEF"/>
    <w:rsid w:val="009D733B"/>
    <w:rsid w:val="009E2208"/>
    <w:rsid w:val="009E3DB8"/>
    <w:rsid w:val="009E544E"/>
    <w:rsid w:val="009F003A"/>
    <w:rsid w:val="009F05A7"/>
    <w:rsid w:val="009F0B8A"/>
    <w:rsid w:val="009F3DE6"/>
    <w:rsid w:val="009F41E3"/>
    <w:rsid w:val="009F4DC4"/>
    <w:rsid w:val="00A0023E"/>
    <w:rsid w:val="00A035A1"/>
    <w:rsid w:val="00A0388F"/>
    <w:rsid w:val="00A03FB3"/>
    <w:rsid w:val="00A1171F"/>
    <w:rsid w:val="00A117DC"/>
    <w:rsid w:val="00A11F8F"/>
    <w:rsid w:val="00A167BC"/>
    <w:rsid w:val="00A221DF"/>
    <w:rsid w:val="00A225F5"/>
    <w:rsid w:val="00A22F9F"/>
    <w:rsid w:val="00A23B72"/>
    <w:rsid w:val="00A25792"/>
    <w:rsid w:val="00A3268E"/>
    <w:rsid w:val="00A34531"/>
    <w:rsid w:val="00A35317"/>
    <w:rsid w:val="00A35A9C"/>
    <w:rsid w:val="00A37671"/>
    <w:rsid w:val="00A37FB1"/>
    <w:rsid w:val="00A413C3"/>
    <w:rsid w:val="00A46D11"/>
    <w:rsid w:val="00A478F8"/>
    <w:rsid w:val="00A502F4"/>
    <w:rsid w:val="00A50438"/>
    <w:rsid w:val="00A53CF0"/>
    <w:rsid w:val="00A55463"/>
    <w:rsid w:val="00A5597B"/>
    <w:rsid w:val="00A5620B"/>
    <w:rsid w:val="00A56EFE"/>
    <w:rsid w:val="00A61028"/>
    <w:rsid w:val="00A62AC7"/>
    <w:rsid w:val="00A63C87"/>
    <w:rsid w:val="00A64E45"/>
    <w:rsid w:val="00A74B75"/>
    <w:rsid w:val="00A804C4"/>
    <w:rsid w:val="00A847D4"/>
    <w:rsid w:val="00A87F18"/>
    <w:rsid w:val="00A90C03"/>
    <w:rsid w:val="00A935AC"/>
    <w:rsid w:val="00A96330"/>
    <w:rsid w:val="00AA4617"/>
    <w:rsid w:val="00AA511B"/>
    <w:rsid w:val="00AA6A7B"/>
    <w:rsid w:val="00AB276F"/>
    <w:rsid w:val="00AC12D2"/>
    <w:rsid w:val="00AC32F5"/>
    <w:rsid w:val="00AC494C"/>
    <w:rsid w:val="00AE4033"/>
    <w:rsid w:val="00AE6EE6"/>
    <w:rsid w:val="00AE77E5"/>
    <w:rsid w:val="00AE7884"/>
    <w:rsid w:val="00AF536E"/>
    <w:rsid w:val="00AF56A2"/>
    <w:rsid w:val="00AF6D9B"/>
    <w:rsid w:val="00AF7DC3"/>
    <w:rsid w:val="00B049C5"/>
    <w:rsid w:val="00B04BAA"/>
    <w:rsid w:val="00B07BFB"/>
    <w:rsid w:val="00B110A0"/>
    <w:rsid w:val="00B11F93"/>
    <w:rsid w:val="00B137F3"/>
    <w:rsid w:val="00B14B14"/>
    <w:rsid w:val="00B156A3"/>
    <w:rsid w:val="00B231E7"/>
    <w:rsid w:val="00B23313"/>
    <w:rsid w:val="00B27B0B"/>
    <w:rsid w:val="00B30838"/>
    <w:rsid w:val="00B35065"/>
    <w:rsid w:val="00B409CA"/>
    <w:rsid w:val="00B42689"/>
    <w:rsid w:val="00B44563"/>
    <w:rsid w:val="00B47896"/>
    <w:rsid w:val="00B47D4C"/>
    <w:rsid w:val="00B501A3"/>
    <w:rsid w:val="00B511D7"/>
    <w:rsid w:val="00B5249E"/>
    <w:rsid w:val="00B5452A"/>
    <w:rsid w:val="00B616CF"/>
    <w:rsid w:val="00B71EF5"/>
    <w:rsid w:val="00B738EE"/>
    <w:rsid w:val="00B806AE"/>
    <w:rsid w:val="00B830F8"/>
    <w:rsid w:val="00B84106"/>
    <w:rsid w:val="00B92B05"/>
    <w:rsid w:val="00B93254"/>
    <w:rsid w:val="00B942E0"/>
    <w:rsid w:val="00B95A6F"/>
    <w:rsid w:val="00B97F4F"/>
    <w:rsid w:val="00BB0F01"/>
    <w:rsid w:val="00BB10E9"/>
    <w:rsid w:val="00BC364F"/>
    <w:rsid w:val="00BE0965"/>
    <w:rsid w:val="00BE187B"/>
    <w:rsid w:val="00BE1A34"/>
    <w:rsid w:val="00BE3060"/>
    <w:rsid w:val="00BE4678"/>
    <w:rsid w:val="00BF5EFE"/>
    <w:rsid w:val="00C01CD2"/>
    <w:rsid w:val="00C021B6"/>
    <w:rsid w:val="00C04F30"/>
    <w:rsid w:val="00C06F22"/>
    <w:rsid w:val="00C12270"/>
    <w:rsid w:val="00C14986"/>
    <w:rsid w:val="00C14D7A"/>
    <w:rsid w:val="00C21B8B"/>
    <w:rsid w:val="00C32F5D"/>
    <w:rsid w:val="00C33D82"/>
    <w:rsid w:val="00C36234"/>
    <w:rsid w:val="00C406C8"/>
    <w:rsid w:val="00C40C8C"/>
    <w:rsid w:val="00C41C03"/>
    <w:rsid w:val="00C55BCF"/>
    <w:rsid w:val="00C57CEA"/>
    <w:rsid w:val="00C67999"/>
    <w:rsid w:val="00C73981"/>
    <w:rsid w:val="00C761CC"/>
    <w:rsid w:val="00C76391"/>
    <w:rsid w:val="00C83494"/>
    <w:rsid w:val="00C86CD0"/>
    <w:rsid w:val="00C91AFC"/>
    <w:rsid w:val="00C9205D"/>
    <w:rsid w:val="00C97C92"/>
    <w:rsid w:val="00CA1443"/>
    <w:rsid w:val="00CA4A83"/>
    <w:rsid w:val="00CA54EE"/>
    <w:rsid w:val="00CB0128"/>
    <w:rsid w:val="00CB0462"/>
    <w:rsid w:val="00CB2B75"/>
    <w:rsid w:val="00CB6014"/>
    <w:rsid w:val="00CB730B"/>
    <w:rsid w:val="00CB736E"/>
    <w:rsid w:val="00CC3C0A"/>
    <w:rsid w:val="00CC4789"/>
    <w:rsid w:val="00CC47D6"/>
    <w:rsid w:val="00CD295B"/>
    <w:rsid w:val="00CD3EA4"/>
    <w:rsid w:val="00CD7F43"/>
    <w:rsid w:val="00CE1D05"/>
    <w:rsid w:val="00CE1D66"/>
    <w:rsid w:val="00CE2754"/>
    <w:rsid w:val="00CE454E"/>
    <w:rsid w:val="00CE56EA"/>
    <w:rsid w:val="00CE69DB"/>
    <w:rsid w:val="00CE7176"/>
    <w:rsid w:val="00CF1EF9"/>
    <w:rsid w:val="00CF2D76"/>
    <w:rsid w:val="00CF4119"/>
    <w:rsid w:val="00CF45D3"/>
    <w:rsid w:val="00CF4F77"/>
    <w:rsid w:val="00CF7A57"/>
    <w:rsid w:val="00D01EFB"/>
    <w:rsid w:val="00D02031"/>
    <w:rsid w:val="00D06700"/>
    <w:rsid w:val="00D1186B"/>
    <w:rsid w:val="00D11CAA"/>
    <w:rsid w:val="00D13A88"/>
    <w:rsid w:val="00D13C42"/>
    <w:rsid w:val="00D150F5"/>
    <w:rsid w:val="00D16A7A"/>
    <w:rsid w:val="00D20CC6"/>
    <w:rsid w:val="00D2709F"/>
    <w:rsid w:val="00D27118"/>
    <w:rsid w:val="00D30223"/>
    <w:rsid w:val="00D32A75"/>
    <w:rsid w:val="00D3468A"/>
    <w:rsid w:val="00D374EE"/>
    <w:rsid w:val="00D41F84"/>
    <w:rsid w:val="00D43A2F"/>
    <w:rsid w:val="00D44B99"/>
    <w:rsid w:val="00D50B27"/>
    <w:rsid w:val="00D513C2"/>
    <w:rsid w:val="00D51D10"/>
    <w:rsid w:val="00D527CB"/>
    <w:rsid w:val="00D557E5"/>
    <w:rsid w:val="00D55C6F"/>
    <w:rsid w:val="00D57017"/>
    <w:rsid w:val="00D624C5"/>
    <w:rsid w:val="00D663A7"/>
    <w:rsid w:val="00D71CB0"/>
    <w:rsid w:val="00D803E8"/>
    <w:rsid w:val="00D80CDB"/>
    <w:rsid w:val="00D8245F"/>
    <w:rsid w:val="00D8559E"/>
    <w:rsid w:val="00D86446"/>
    <w:rsid w:val="00D86E55"/>
    <w:rsid w:val="00D959AB"/>
    <w:rsid w:val="00D95A0F"/>
    <w:rsid w:val="00D96566"/>
    <w:rsid w:val="00DA4009"/>
    <w:rsid w:val="00DA5376"/>
    <w:rsid w:val="00DB3412"/>
    <w:rsid w:val="00DB4255"/>
    <w:rsid w:val="00DB4B6C"/>
    <w:rsid w:val="00DB4D6B"/>
    <w:rsid w:val="00DB5C8D"/>
    <w:rsid w:val="00DB6EFB"/>
    <w:rsid w:val="00DB77E8"/>
    <w:rsid w:val="00DC2AA1"/>
    <w:rsid w:val="00DC40AF"/>
    <w:rsid w:val="00DC4440"/>
    <w:rsid w:val="00DC6664"/>
    <w:rsid w:val="00DD1F94"/>
    <w:rsid w:val="00DE5016"/>
    <w:rsid w:val="00DF0E2A"/>
    <w:rsid w:val="00DF3484"/>
    <w:rsid w:val="00DF5F26"/>
    <w:rsid w:val="00E00D0C"/>
    <w:rsid w:val="00E07AEE"/>
    <w:rsid w:val="00E10AC3"/>
    <w:rsid w:val="00E123C2"/>
    <w:rsid w:val="00E14853"/>
    <w:rsid w:val="00E1617D"/>
    <w:rsid w:val="00E2134C"/>
    <w:rsid w:val="00E25269"/>
    <w:rsid w:val="00E25748"/>
    <w:rsid w:val="00E262FC"/>
    <w:rsid w:val="00E272FF"/>
    <w:rsid w:val="00E3022B"/>
    <w:rsid w:val="00E33A8F"/>
    <w:rsid w:val="00E35209"/>
    <w:rsid w:val="00E35A4A"/>
    <w:rsid w:val="00E37827"/>
    <w:rsid w:val="00E4143A"/>
    <w:rsid w:val="00E42B0C"/>
    <w:rsid w:val="00E45E7B"/>
    <w:rsid w:val="00E46395"/>
    <w:rsid w:val="00E46922"/>
    <w:rsid w:val="00E5014E"/>
    <w:rsid w:val="00E5367B"/>
    <w:rsid w:val="00E54795"/>
    <w:rsid w:val="00E57F10"/>
    <w:rsid w:val="00E6248F"/>
    <w:rsid w:val="00E65074"/>
    <w:rsid w:val="00E6523B"/>
    <w:rsid w:val="00E66A3D"/>
    <w:rsid w:val="00E67674"/>
    <w:rsid w:val="00E751A2"/>
    <w:rsid w:val="00E76057"/>
    <w:rsid w:val="00E8201E"/>
    <w:rsid w:val="00E8598F"/>
    <w:rsid w:val="00E905AF"/>
    <w:rsid w:val="00E94223"/>
    <w:rsid w:val="00E94ED1"/>
    <w:rsid w:val="00E95292"/>
    <w:rsid w:val="00EA22AE"/>
    <w:rsid w:val="00EA344B"/>
    <w:rsid w:val="00EB217E"/>
    <w:rsid w:val="00EC2046"/>
    <w:rsid w:val="00EC30A8"/>
    <w:rsid w:val="00EC715F"/>
    <w:rsid w:val="00ED55AB"/>
    <w:rsid w:val="00EE0A2D"/>
    <w:rsid w:val="00EE13E4"/>
    <w:rsid w:val="00EE612A"/>
    <w:rsid w:val="00EF34FE"/>
    <w:rsid w:val="00EF7F05"/>
    <w:rsid w:val="00F0297E"/>
    <w:rsid w:val="00F0659D"/>
    <w:rsid w:val="00F069C7"/>
    <w:rsid w:val="00F115A1"/>
    <w:rsid w:val="00F14024"/>
    <w:rsid w:val="00F17B32"/>
    <w:rsid w:val="00F20E56"/>
    <w:rsid w:val="00F22A61"/>
    <w:rsid w:val="00F22E5C"/>
    <w:rsid w:val="00F262FC"/>
    <w:rsid w:val="00F27A96"/>
    <w:rsid w:val="00F27D00"/>
    <w:rsid w:val="00F32196"/>
    <w:rsid w:val="00F34574"/>
    <w:rsid w:val="00F3662E"/>
    <w:rsid w:val="00F36783"/>
    <w:rsid w:val="00F40803"/>
    <w:rsid w:val="00F41898"/>
    <w:rsid w:val="00F46AB9"/>
    <w:rsid w:val="00F47570"/>
    <w:rsid w:val="00F612B0"/>
    <w:rsid w:val="00F7155A"/>
    <w:rsid w:val="00F718B0"/>
    <w:rsid w:val="00F732E4"/>
    <w:rsid w:val="00F75728"/>
    <w:rsid w:val="00F761D0"/>
    <w:rsid w:val="00F8037E"/>
    <w:rsid w:val="00F827AD"/>
    <w:rsid w:val="00F829B7"/>
    <w:rsid w:val="00F83103"/>
    <w:rsid w:val="00F844E2"/>
    <w:rsid w:val="00F8495A"/>
    <w:rsid w:val="00F84B51"/>
    <w:rsid w:val="00F90B03"/>
    <w:rsid w:val="00F94013"/>
    <w:rsid w:val="00F94B27"/>
    <w:rsid w:val="00F94EA4"/>
    <w:rsid w:val="00FA41A9"/>
    <w:rsid w:val="00FA4EA8"/>
    <w:rsid w:val="00FA55F2"/>
    <w:rsid w:val="00FB16F9"/>
    <w:rsid w:val="00FB230D"/>
    <w:rsid w:val="00FC0E26"/>
    <w:rsid w:val="00FC3141"/>
    <w:rsid w:val="00FC6D74"/>
    <w:rsid w:val="00FC73FD"/>
    <w:rsid w:val="00FD0815"/>
    <w:rsid w:val="00FD0DCD"/>
    <w:rsid w:val="00FD0E8D"/>
    <w:rsid w:val="00FD1276"/>
    <w:rsid w:val="00FD1F8E"/>
    <w:rsid w:val="00FD35B5"/>
    <w:rsid w:val="00FD3C95"/>
    <w:rsid w:val="00FD4288"/>
    <w:rsid w:val="00FD5978"/>
    <w:rsid w:val="00FE3548"/>
    <w:rsid w:val="00FE377E"/>
    <w:rsid w:val="00FE426F"/>
    <w:rsid w:val="00FE6CD8"/>
    <w:rsid w:val="00FF3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8CA7E"/>
  <w15:docId w15:val="{986BA70F-4B6E-48D0-BAEC-2BBAC7521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paragraph" w:styleId="Revision">
    <w:name w:val="Revision"/>
    <w:hidden/>
    <w:uiPriority w:val="99"/>
    <w:semiHidden/>
    <w:rsid w:val="00D41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61086401">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490320390">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enders.g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346DA-C9CB-4653-81DF-8A1A7FB28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1471</Words>
  <Characters>8389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dgadelia</dc:creator>
  <cp:keywords/>
  <dc:description/>
  <cp:lastModifiedBy>Salome Sadunishvili</cp:lastModifiedBy>
  <cp:revision>3</cp:revision>
  <cp:lastPrinted>2015-07-27T06:36:00Z</cp:lastPrinted>
  <dcterms:created xsi:type="dcterms:W3CDTF">2022-05-03T10:29:00Z</dcterms:created>
  <dcterms:modified xsi:type="dcterms:W3CDTF">2022-05-03T13:47:00Z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0734c74-3ec3-4e8f-91d9-a915579f742b_Enabled">
    <vt:lpwstr>true</vt:lpwstr>
  </property>
  <property fmtid="{D5CDD505-2E9C-101B-9397-08002B2CF9AE}" pid="3" name="MSIP_Label_80734c74-3ec3-4e8f-91d9-a915579f742b_SetDate">
    <vt:lpwstr>2022-04-26T10:29:30Z</vt:lpwstr>
  </property>
  <property fmtid="{D5CDD505-2E9C-101B-9397-08002B2CF9AE}" pid="4" name="MSIP_Label_80734c74-3ec3-4e8f-91d9-a915579f742b_Method">
    <vt:lpwstr>Privileged</vt:lpwstr>
  </property>
  <property fmtid="{D5CDD505-2E9C-101B-9397-08002B2CF9AE}" pid="5" name="MSIP_Label_80734c74-3ec3-4e8f-91d9-a915579f742b_Name">
    <vt:lpwstr>PROC OTHER</vt:lpwstr>
  </property>
  <property fmtid="{D5CDD505-2E9C-101B-9397-08002B2CF9AE}" pid="6" name="MSIP_Label_80734c74-3ec3-4e8f-91d9-a915579f742b_SiteId">
    <vt:lpwstr>e2029e44-8d8d-4545-b8ad-ca25d5446356</vt:lpwstr>
  </property>
  <property fmtid="{D5CDD505-2E9C-101B-9397-08002B2CF9AE}" pid="7" name="MSIP_Label_80734c74-3ec3-4e8f-91d9-a915579f742b_ActionId">
    <vt:lpwstr>2fac24bb-dd9b-453a-bbda-f3af48d17577</vt:lpwstr>
  </property>
  <property fmtid="{D5CDD505-2E9C-101B-9397-08002B2CF9AE}" pid="8" name="MSIP_Label_80734c74-3ec3-4e8f-91d9-a915579f742b_ContentBits">
    <vt:lpwstr>0</vt:lpwstr>
  </property>
</Properties>
</file>